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r>
        <w:rPr>
          <w:w w:val="95"/>
        </w:rPr>
        <w:t>地面无线电台（站）设置使用申请表</w:t>
      </w:r>
    </w:p>
    <w:p>
      <w:pPr>
        <w:pStyle w:val="2"/>
        <w:spacing w:before="1"/>
        <w:ind w:left="0" w:firstLine="0"/>
        <w:rPr>
          <w:rFonts w:ascii="黑体"/>
          <w:b/>
          <w:sz w:val="24"/>
        </w:rPr>
      </w:pPr>
    </w:p>
    <w:tbl>
      <w:tblPr>
        <w:tblStyle w:val="4"/>
        <w:tblW w:w="0" w:type="auto"/>
        <w:tblInd w:w="166"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587"/>
        <w:gridCol w:w="1288"/>
        <w:gridCol w:w="327"/>
        <w:gridCol w:w="335"/>
        <w:gridCol w:w="388"/>
        <w:gridCol w:w="294"/>
        <w:gridCol w:w="357"/>
        <w:gridCol w:w="208"/>
        <w:gridCol w:w="117"/>
        <w:gridCol w:w="325"/>
        <w:gridCol w:w="162"/>
        <w:gridCol w:w="163"/>
        <w:gridCol w:w="325"/>
        <w:gridCol w:w="325"/>
        <w:gridCol w:w="326"/>
        <w:gridCol w:w="325"/>
        <w:gridCol w:w="326"/>
        <w:gridCol w:w="101"/>
        <w:gridCol w:w="247"/>
        <w:gridCol w:w="116"/>
        <w:gridCol w:w="189"/>
        <w:gridCol w:w="198"/>
        <w:gridCol w:w="159"/>
        <w:gridCol w:w="169"/>
        <w:gridCol w:w="125"/>
        <w:gridCol w:w="174"/>
        <w:gridCol w:w="150"/>
        <w:gridCol w:w="325"/>
        <w:gridCol w:w="148"/>
        <w:gridCol w:w="174"/>
        <w:gridCol w:w="161"/>
        <w:gridCol w:w="164"/>
        <w:gridCol w:w="476"/>
        <w:gridCol w:w="195"/>
        <w:gridCol w:w="374"/>
        <w:gridCol w:w="611"/>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trPr>
        <w:tc>
          <w:tcPr>
            <w:tcW w:w="10434" w:type="dxa"/>
            <w:gridSpan w:val="36"/>
            <w:tcBorders>
              <w:bottom w:val="single" w:color="000000" w:sz="6" w:space="0"/>
            </w:tcBorders>
            <w:shd w:val="clear" w:color="auto" w:fill="D7D7D7"/>
          </w:tcPr>
          <w:p>
            <w:pPr>
              <w:pStyle w:val="8"/>
              <w:spacing w:before="28"/>
              <w:ind w:left="107"/>
              <w:rPr>
                <w:rFonts w:hint="eastAsia" w:ascii="黑体" w:eastAsia="黑体"/>
                <w:sz w:val="20"/>
              </w:rPr>
            </w:pPr>
            <w:r>
              <w:rPr>
                <w:rFonts w:hint="eastAsia" w:ascii="黑体" w:eastAsia="黑体"/>
                <w:sz w:val="20"/>
              </w:rPr>
              <w:t>一、申请人基本信息</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5" w:hRule="atLeast"/>
        </w:trPr>
        <w:tc>
          <w:tcPr>
            <w:tcW w:w="1875" w:type="dxa"/>
            <w:gridSpan w:val="2"/>
            <w:tcBorders>
              <w:top w:val="single" w:color="000000" w:sz="6" w:space="0"/>
              <w:bottom w:val="single" w:color="000000" w:sz="6" w:space="0"/>
              <w:right w:val="single" w:color="000000" w:sz="6" w:space="0"/>
            </w:tcBorders>
          </w:tcPr>
          <w:p>
            <w:pPr>
              <w:pStyle w:val="8"/>
              <w:spacing w:before="66"/>
              <w:ind w:left="635"/>
              <w:rPr>
                <w:sz w:val="20"/>
              </w:rPr>
            </w:pPr>
            <w:r>
              <w:rPr>
                <w:sz w:val="20"/>
              </w:rPr>
              <w:t>申请人</w:t>
            </w:r>
          </w:p>
        </w:tc>
        <w:tc>
          <w:tcPr>
            <w:tcW w:w="5607" w:type="dxa"/>
            <w:gridSpan w:val="23"/>
            <w:tcBorders>
              <w:top w:val="single" w:color="000000" w:sz="6" w:space="0"/>
              <w:left w:val="single" w:color="000000" w:sz="6" w:space="0"/>
              <w:bottom w:val="single" w:color="000000" w:sz="6" w:space="0"/>
              <w:right w:val="single" w:color="000000" w:sz="6" w:space="0"/>
            </w:tcBorders>
          </w:tcPr>
          <w:p>
            <w:pPr>
              <w:pStyle w:val="8"/>
              <w:rPr>
                <w:rFonts w:hint="default" w:ascii="Times New Roman" w:eastAsia="宋体"/>
                <w:sz w:val="20"/>
                <w:lang w:val="en-US" w:eastAsia="zh-CN"/>
              </w:rPr>
            </w:pPr>
            <w:r>
              <w:rPr>
                <w:rFonts w:hint="eastAsia" w:ascii="Times New Roman"/>
                <w:sz w:val="20"/>
                <w:lang w:val="en-US" w:eastAsia="zh-CN"/>
              </w:rPr>
              <w:t xml:space="preserve">     XXXXX</w:t>
            </w:r>
          </w:p>
        </w:tc>
        <w:tc>
          <w:tcPr>
            <w:tcW w:w="1772" w:type="dxa"/>
            <w:gridSpan w:val="8"/>
            <w:tcBorders>
              <w:top w:val="single" w:color="000000" w:sz="6" w:space="0"/>
              <w:left w:val="single" w:color="000000" w:sz="6" w:space="0"/>
              <w:bottom w:val="single" w:color="000000" w:sz="6" w:space="0"/>
              <w:right w:val="single" w:color="000000" w:sz="6" w:space="0"/>
            </w:tcBorders>
          </w:tcPr>
          <w:p>
            <w:pPr>
              <w:pStyle w:val="8"/>
              <w:spacing w:before="66"/>
              <w:ind w:left="255"/>
              <w:rPr>
                <w:sz w:val="20"/>
              </w:rPr>
            </w:pPr>
            <w:r>
              <w:rPr>
                <w:sz w:val="20"/>
              </w:rPr>
              <w:t>机构名称代码</w:t>
            </w:r>
          </w:p>
        </w:tc>
        <w:tc>
          <w:tcPr>
            <w:tcW w:w="1180" w:type="dxa"/>
            <w:gridSpan w:val="3"/>
            <w:tcBorders>
              <w:top w:val="single" w:color="000000" w:sz="6" w:space="0"/>
              <w:left w:val="single" w:color="000000" w:sz="6" w:space="0"/>
              <w:bottom w:val="single" w:color="000000" w:sz="6" w:space="0"/>
            </w:tcBorders>
          </w:tcPr>
          <w:p>
            <w:pPr>
              <w:pStyle w:val="8"/>
              <w:rPr>
                <w:rFonts w:hint="eastAsia" w:ascii="Times New Roman" w:eastAsia="宋体"/>
                <w:sz w:val="20"/>
                <w:lang w:val="en-US" w:eastAsia="zh-CN"/>
              </w:rPr>
            </w:pPr>
            <w:r>
              <w:rPr>
                <w:rFonts w:hint="eastAsia" w:ascii="Times New Roman"/>
                <w:sz w:val="20"/>
                <w:lang w:val="en-US" w:eastAsia="zh-CN"/>
              </w:rPr>
              <w:t>XXX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6" w:hRule="atLeast"/>
        </w:trPr>
        <w:tc>
          <w:tcPr>
            <w:tcW w:w="2925" w:type="dxa"/>
            <w:gridSpan w:val="5"/>
            <w:tcBorders>
              <w:top w:val="single" w:color="000000" w:sz="6" w:space="0"/>
              <w:bottom w:val="single" w:color="000000" w:sz="6" w:space="0"/>
              <w:right w:val="single" w:color="000000" w:sz="6" w:space="0"/>
            </w:tcBorders>
            <w:vAlign w:val="center"/>
          </w:tcPr>
          <w:p>
            <w:pPr>
              <w:pStyle w:val="8"/>
              <w:spacing w:before="65"/>
              <w:ind w:left="662" w:leftChars="0" w:right="0" w:rightChars="0"/>
              <w:rPr>
                <w:sz w:val="20"/>
              </w:rPr>
            </w:pPr>
            <w:r>
              <w:rPr>
                <w:sz w:val="20"/>
              </w:rPr>
              <w:t>统一社会信用代码</w:t>
            </w:r>
          </w:p>
        </w:tc>
        <w:tc>
          <w:tcPr>
            <w:tcW w:w="294"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57"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6"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6"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48"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05"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57"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294"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4"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2"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476" w:type="dxa"/>
            <w:vMerge w:val="restart"/>
            <w:tcBorders>
              <w:top w:val="single" w:color="000000" w:sz="6" w:space="0"/>
              <w:left w:val="single" w:color="000000" w:sz="6" w:space="0"/>
              <w:bottom w:val="single" w:color="000000" w:sz="6" w:space="0"/>
              <w:right w:val="single" w:color="000000" w:sz="6" w:space="0"/>
            </w:tcBorders>
            <w:vAlign w:val="center"/>
          </w:tcPr>
          <w:p>
            <w:pPr>
              <w:pStyle w:val="8"/>
              <w:spacing w:before="101" w:line="278" w:lineRule="auto"/>
              <w:ind w:left="113" w:leftChars="0" w:right="136" w:rightChars="0"/>
              <w:rPr>
                <w:sz w:val="21"/>
              </w:rPr>
            </w:pPr>
            <w:r>
              <w:rPr>
                <w:sz w:val="21"/>
              </w:rPr>
              <w:t>说明</w:t>
            </w:r>
          </w:p>
        </w:tc>
        <w:tc>
          <w:tcPr>
            <w:tcW w:w="1180" w:type="dxa"/>
            <w:gridSpan w:val="3"/>
            <w:vMerge w:val="restart"/>
            <w:tcBorders>
              <w:top w:val="single" w:color="000000" w:sz="6" w:space="0"/>
              <w:left w:val="single" w:color="000000" w:sz="6" w:space="0"/>
              <w:bottom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5" w:hRule="atLeast"/>
        </w:trPr>
        <w:tc>
          <w:tcPr>
            <w:tcW w:w="1875" w:type="dxa"/>
            <w:gridSpan w:val="2"/>
            <w:tcBorders>
              <w:top w:val="single" w:color="000000" w:sz="6" w:space="0"/>
              <w:bottom w:val="single" w:color="000000" w:sz="6" w:space="0"/>
              <w:right w:val="single" w:color="000000" w:sz="6" w:space="0"/>
            </w:tcBorders>
            <w:vAlign w:val="center"/>
          </w:tcPr>
          <w:p>
            <w:pPr>
              <w:pStyle w:val="8"/>
              <w:spacing w:before="65"/>
              <w:ind w:left="335" w:leftChars="0" w:right="0" w:rightChars="0"/>
              <w:rPr>
                <w:sz w:val="20"/>
              </w:rPr>
            </w:pPr>
            <w:r>
              <w:rPr>
                <w:sz w:val="20"/>
              </w:rPr>
              <w:t>身份证明类型</w:t>
            </w:r>
          </w:p>
        </w:tc>
        <w:tc>
          <w:tcPr>
            <w:tcW w:w="327"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723" w:type="dxa"/>
            <w:gridSpan w:val="2"/>
            <w:tcBorders>
              <w:top w:val="single" w:color="000000" w:sz="6" w:space="0"/>
              <w:left w:val="single" w:color="000000" w:sz="6" w:space="0"/>
              <w:bottom w:val="single" w:color="000000" w:sz="6" w:space="0"/>
              <w:right w:val="single" w:color="000000" w:sz="6" w:space="0"/>
            </w:tcBorders>
            <w:vAlign w:val="center"/>
          </w:tcPr>
          <w:p>
            <w:pPr>
              <w:pStyle w:val="8"/>
              <w:spacing w:before="65"/>
              <w:ind w:left="166" w:leftChars="0" w:right="0" w:rightChars="0"/>
              <w:rPr>
                <w:sz w:val="20"/>
              </w:rPr>
            </w:pPr>
            <w:r>
              <w:rPr>
                <w:w w:val="95"/>
                <w:sz w:val="20"/>
              </w:rPr>
              <w:t>号码</w:t>
            </w:r>
          </w:p>
        </w:tc>
        <w:tc>
          <w:tcPr>
            <w:tcW w:w="294"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57"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ascii="Times New Roman"/>
                <w:sz w:val="20"/>
              </w:rPr>
              <w:t>X</w:t>
            </w:r>
          </w:p>
        </w:tc>
        <w:tc>
          <w:tcPr>
            <w:tcW w:w="326"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6"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48"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05"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57"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294"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4"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2"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325" w:type="dxa"/>
            <w:gridSpan w:val="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p>
        </w:tc>
        <w:tc>
          <w:tcPr>
            <w:tcW w:w="476" w:type="dxa"/>
            <w:vMerge w:val="continue"/>
            <w:tcBorders>
              <w:top w:val="nil"/>
              <w:left w:val="single" w:color="000000" w:sz="6" w:space="0"/>
              <w:bottom w:val="single" w:color="000000" w:sz="6" w:space="0"/>
              <w:right w:val="single" w:color="000000" w:sz="6" w:space="0"/>
            </w:tcBorders>
            <w:vAlign w:val="center"/>
          </w:tcPr>
          <w:p>
            <w:pPr>
              <w:ind w:left="0" w:leftChars="0" w:right="0" w:rightChars="0"/>
              <w:rPr>
                <w:sz w:val="2"/>
                <w:szCs w:val="2"/>
              </w:rPr>
            </w:pPr>
          </w:p>
        </w:tc>
        <w:tc>
          <w:tcPr>
            <w:tcW w:w="1180" w:type="dxa"/>
            <w:gridSpan w:val="3"/>
            <w:vMerge w:val="continue"/>
            <w:tcBorders>
              <w:top w:val="nil"/>
              <w:left w:val="single" w:color="000000" w:sz="6" w:space="0"/>
              <w:bottom w:val="single" w:color="000000" w:sz="6" w:space="0"/>
            </w:tcBorders>
            <w:vAlign w:val="center"/>
          </w:tcPr>
          <w:p>
            <w:pPr>
              <w:ind w:left="0" w:leftChars="0" w:right="0" w:rightChars="0"/>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5" w:hRule="atLeast"/>
        </w:trPr>
        <w:tc>
          <w:tcPr>
            <w:tcW w:w="1875" w:type="dxa"/>
            <w:gridSpan w:val="2"/>
            <w:tcBorders>
              <w:top w:val="single" w:color="000000" w:sz="6" w:space="0"/>
              <w:bottom w:val="single" w:color="000000" w:sz="6" w:space="0"/>
              <w:right w:val="single" w:color="000000" w:sz="6" w:space="0"/>
            </w:tcBorders>
            <w:vAlign w:val="center"/>
          </w:tcPr>
          <w:p>
            <w:pPr>
              <w:pStyle w:val="8"/>
              <w:spacing w:before="65"/>
              <w:ind w:left="537" w:leftChars="0" w:right="0" w:rightChars="0"/>
              <w:rPr>
                <w:sz w:val="20"/>
              </w:rPr>
            </w:pPr>
            <w:r>
              <w:rPr>
                <w:sz w:val="20"/>
              </w:rPr>
              <w:t>通信地址</w:t>
            </w:r>
          </w:p>
        </w:tc>
        <w:tc>
          <w:tcPr>
            <w:tcW w:w="5607" w:type="dxa"/>
            <w:gridSpan w:val="23"/>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1296" w:type="dxa"/>
            <w:gridSpan w:val="7"/>
            <w:tcBorders>
              <w:top w:val="single" w:color="000000" w:sz="6" w:space="0"/>
              <w:left w:val="single" w:color="000000" w:sz="6" w:space="0"/>
              <w:bottom w:val="single" w:color="000000" w:sz="6" w:space="0"/>
              <w:right w:val="single" w:color="000000" w:sz="6" w:space="0"/>
            </w:tcBorders>
            <w:vAlign w:val="center"/>
          </w:tcPr>
          <w:p>
            <w:pPr>
              <w:pStyle w:val="8"/>
              <w:spacing w:before="65"/>
              <w:ind w:left="250" w:leftChars="0" w:right="0" w:rightChars="0"/>
              <w:rPr>
                <w:sz w:val="20"/>
              </w:rPr>
            </w:pPr>
            <w:r>
              <w:rPr>
                <w:sz w:val="20"/>
              </w:rPr>
              <w:t>邮政编码</w:t>
            </w:r>
          </w:p>
        </w:tc>
        <w:tc>
          <w:tcPr>
            <w:tcW w:w="1656" w:type="dxa"/>
            <w:gridSpan w:val="4"/>
            <w:tcBorders>
              <w:top w:val="single" w:color="000000" w:sz="6" w:space="0"/>
              <w:left w:val="single" w:color="000000" w:sz="6" w:space="0"/>
              <w:bottom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2" w:hRule="atLeast"/>
        </w:trPr>
        <w:tc>
          <w:tcPr>
            <w:tcW w:w="1875" w:type="dxa"/>
            <w:gridSpan w:val="2"/>
            <w:tcBorders>
              <w:top w:val="single" w:color="000000" w:sz="6" w:space="0"/>
              <w:bottom w:val="single" w:color="000000" w:sz="6" w:space="0"/>
              <w:right w:val="single" w:color="000000" w:sz="6" w:space="0"/>
            </w:tcBorders>
            <w:vAlign w:val="center"/>
          </w:tcPr>
          <w:p>
            <w:pPr>
              <w:pStyle w:val="8"/>
              <w:spacing w:before="84"/>
              <w:ind w:left="635" w:leftChars="0" w:right="0" w:rightChars="0"/>
              <w:rPr>
                <w:sz w:val="20"/>
              </w:rPr>
            </w:pPr>
            <w:r>
              <w:rPr>
                <w:sz w:val="20"/>
              </w:rPr>
              <w:t>联系人</w:t>
            </w:r>
          </w:p>
        </w:tc>
        <w:tc>
          <w:tcPr>
            <w:tcW w:w="5154" w:type="dxa"/>
            <w:gridSpan w:val="20"/>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1102" w:type="dxa"/>
            <w:gridSpan w:val="6"/>
            <w:tcBorders>
              <w:top w:val="single" w:color="000000" w:sz="6" w:space="0"/>
              <w:left w:val="single" w:color="000000" w:sz="6" w:space="0"/>
              <w:bottom w:val="single" w:color="000000" w:sz="6" w:space="0"/>
              <w:right w:val="single" w:color="000000" w:sz="6" w:space="0"/>
            </w:tcBorders>
            <w:vAlign w:val="center"/>
          </w:tcPr>
          <w:p>
            <w:pPr>
              <w:pStyle w:val="8"/>
              <w:spacing w:before="84"/>
              <w:ind w:left="170" w:leftChars="0" w:right="0" w:rightChars="0"/>
              <w:jc w:val="center"/>
              <w:rPr>
                <w:sz w:val="20"/>
              </w:rPr>
            </w:pPr>
            <w:r>
              <w:rPr>
                <w:sz w:val="20"/>
              </w:rPr>
              <w:t>手机号码</w:t>
            </w:r>
          </w:p>
        </w:tc>
        <w:tc>
          <w:tcPr>
            <w:tcW w:w="2303" w:type="dxa"/>
            <w:gridSpan w:val="8"/>
            <w:tcBorders>
              <w:top w:val="single" w:color="000000" w:sz="6" w:space="0"/>
              <w:left w:val="single" w:color="000000" w:sz="6" w:space="0"/>
              <w:bottom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6" w:hRule="atLeast"/>
        </w:trPr>
        <w:tc>
          <w:tcPr>
            <w:tcW w:w="1875" w:type="dxa"/>
            <w:gridSpan w:val="2"/>
            <w:tcBorders>
              <w:top w:val="single" w:color="000000" w:sz="6" w:space="0"/>
              <w:bottom w:val="single" w:color="000000" w:sz="6" w:space="0"/>
              <w:right w:val="single" w:color="000000" w:sz="6" w:space="0"/>
            </w:tcBorders>
            <w:vAlign w:val="center"/>
          </w:tcPr>
          <w:p>
            <w:pPr>
              <w:pStyle w:val="8"/>
              <w:spacing w:before="65"/>
              <w:ind w:left="537" w:leftChars="0" w:right="0" w:rightChars="0"/>
              <w:rPr>
                <w:sz w:val="20"/>
              </w:rPr>
            </w:pPr>
            <w:r>
              <w:rPr>
                <w:w w:val="95"/>
                <w:sz w:val="20"/>
              </w:rPr>
              <w:t>电子邮箱</w:t>
            </w:r>
          </w:p>
        </w:tc>
        <w:tc>
          <w:tcPr>
            <w:tcW w:w="5154" w:type="dxa"/>
            <w:gridSpan w:val="20"/>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1102" w:type="dxa"/>
            <w:gridSpan w:val="6"/>
            <w:tcBorders>
              <w:top w:val="single" w:color="000000" w:sz="6" w:space="0"/>
              <w:left w:val="single" w:color="000000" w:sz="6" w:space="0"/>
              <w:bottom w:val="single" w:color="000000" w:sz="6" w:space="0"/>
              <w:right w:val="single" w:color="000000" w:sz="6" w:space="0"/>
            </w:tcBorders>
            <w:vAlign w:val="center"/>
          </w:tcPr>
          <w:p>
            <w:pPr>
              <w:pStyle w:val="8"/>
              <w:spacing w:before="65"/>
              <w:ind w:left="370" w:leftChars="0" w:right="0" w:rightChars="0"/>
              <w:jc w:val="center"/>
              <w:rPr>
                <w:sz w:val="20"/>
              </w:rPr>
            </w:pPr>
            <w:r>
              <w:rPr>
                <w:w w:val="95"/>
                <w:sz w:val="20"/>
              </w:rPr>
              <w:t>传真</w:t>
            </w:r>
          </w:p>
        </w:tc>
        <w:tc>
          <w:tcPr>
            <w:tcW w:w="2303" w:type="dxa"/>
            <w:gridSpan w:val="8"/>
            <w:tcBorders>
              <w:top w:val="single" w:color="000000" w:sz="6" w:space="0"/>
              <w:left w:val="single" w:color="000000" w:sz="6" w:space="0"/>
              <w:bottom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0434" w:type="dxa"/>
            <w:gridSpan w:val="36"/>
            <w:tcBorders>
              <w:top w:val="single" w:color="000000" w:sz="6" w:space="0"/>
              <w:bottom w:val="single" w:color="000000" w:sz="6" w:space="0"/>
            </w:tcBorders>
            <w:shd w:val="clear" w:color="auto" w:fill="D7D7D7"/>
            <w:vAlign w:val="center"/>
          </w:tcPr>
          <w:p>
            <w:pPr>
              <w:pStyle w:val="8"/>
              <w:spacing w:before="28"/>
              <w:ind w:left="107" w:leftChars="0" w:right="0" w:rightChars="0"/>
              <w:rPr>
                <w:rFonts w:hint="eastAsia" w:ascii="黑体" w:eastAsia="黑体"/>
                <w:sz w:val="20"/>
              </w:rPr>
            </w:pPr>
            <w:r>
              <w:rPr>
                <w:rFonts w:hint="eastAsia" w:ascii="黑体" w:eastAsia="黑体"/>
                <w:sz w:val="20"/>
              </w:rPr>
              <w:t>二、无线电台（站）基本信息</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2537" w:type="dxa"/>
            <w:gridSpan w:val="4"/>
            <w:tcBorders>
              <w:top w:val="single" w:color="000000" w:sz="6" w:space="0"/>
              <w:bottom w:val="single" w:color="000000" w:sz="6" w:space="0"/>
              <w:right w:val="single" w:color="000000" w:sz="6" w:space="0"/>
            </w:tcBorders>
            <w:vAlign w:val="center"/>
          </w:tcPr>
          <w:p>
            <w:pPr>
              <w:pStyle w:val="8"/>
              <w:spacing w:before="71"/>
              <w:ind w:left="851" w:leftChars="0" w:right="823" w:rightChars="0"/>
              <w:jc w:val="center"/>
              <w:rPr>
                <w:sz w:val="20"/>
              </w:rPr>
            </w:pPr>
            <w:r>
              <w:rPr>
                <w:sz w:val="20"/>
              </w:rPr>
              <w:t>台站名称</w:t>
            </w:r>
          </w:p>
        </w:tc>
        <w:tc>
          <w:tcPr>
            <w:tcW w:w="2990" w:type="dxa"/>
            <w:gridSpan w:val="11"/>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999" w:type="dxa"/>
            <w:gridSpan w:val="4"/>
            <w:vMerge w:val="restart"/>
            <w:tcBorders>
              <w:top w:val="single" w:color="000000" w:sz="6" w:space="0"/>
              <w:left w:val="single" w:color="000000" w:sz="6" w:space="0"/>
              <w:bottom w:val="single" w:color="000000" w:sz="6" w:space="0"/>
              <w:right w:val="single" w:color="000000" w:sz="6" w:space="0"/>
            </w:tcBorders>
            <w:vAlign w:val="center"/>
          </w:tcPr>
          <w:p>
            <w:pPr>
              <w:pStyle w:val="8"/>
              <w:spacing w:before="6"/>
              <w:jc w:val="center"/>
              <w:rPr>
                <w:rFonts w:ascii="黑体"/>
                <w:b/>
                <w:sz w:val="21"/>
              </w:rPr>
            </w:pPr>
          </w:p>
          <w:p>
            <w:pPr>
              <w:pStyle w:val="8"/>
              <w:ind w:left="112" w:leftChars="0" w:right="0" w:rightChars="0"/>
              <w:rPr>
                <w:sz w:val="20"/>
              </w:rPr>
            </w:pPr>
            <w:r>
              <w:rPr>
                <w:sz w:val="20"/>
              </w:rPr>
              <w:t>地理坐标</w:t>
            </w:r>
          </w:p>
        </w:tc>
        <w:tc>
          <w:tcPr>
            <w:tcW w:w="662" w:type="dxa"/>
            <w:gridSpan w:val="4"/>
            <w:tcBorders>
              <w:top w:val="single" w:color="000000" w:sz="6" w:space="0"/>
              <w:left w:val="single" w:color="000000" w:sz="6" w:space="0"/>
              <w:bottom w:val="single" w:color="000000" w:sz="6" w:space="0"/>
              <w:right w:val="single" w:color="000000" w:sz="6" w:space="0"/>
            </w:tcBorders>
            <w:vAlign w:val="center"/>
          </w:tcPr>
          <w:p>
            <w:pPr>
              <w:pStyle w:val="8"/>
              <w:spacing w:before="71"/>
              <w:ind w:left="157" w:leftChars="0" w:right="0" w:rightChars="0"/>
              <w:rPr>
                <w:sz w:val="20"/>
              </w:rPr>
            </w:pPr>
            <w:r>
              <w:rPr>
                <w:w w:val="95"/>
                <w:sz w:val="20"/>
              </w:rPr>
              <w:t>北纬</w:t>
            </w:r>
          </w:p>
        </w:tc>
        <w:tc>
          <w:tcPr>
            <w:tcW w:w="1091" w:type="dxa"/>
            <w:gridSpan w:val="6"/>
            <w:tcBorders>
              <w:top w:val="single" w:color="000000" w:sz="6" w:space="0"/>
              <w:left w:val="single" w:color="000000" w:sz="6" w:space="0"/>
              <w:bottom w:val="single" w:color="000000" w:sz="6" w:space="0"/>
              <w:right w:val="single" w:color="000000" w:sz="6" w:space="0"/>
            </w:tcBorders>
            <w:vAlign w:val="center"/>
          </w:tcPr>
          <w:p>
            <w:pPr>
              <w:pStyle w:val="8"/>
              <w:spacing w:before="71"/>
              <w:ind w:left="0" w:leftChars="0" w:right="90" w:rightChars="0"/>
              <w:jc w:val="center"/>
              <w:rPr>
                <w:sz w:val="20"/>
              </w:rPr>
            </w:pPr>
            <w:r>
              <w:rPr>
                <w:w w:val="99"/>
                <w:sz w:val="20"/>
              </w:rPr>
              <w:t>XX</w:t>
            </w:r>
            <w:r>
              <w:rPr>
                <w:rFonts w:hint="eastAsia"/>
                <w:w w:val="99"/>
                <w:sz w:val="20"/>
              </w:rPr>
              <w:t>X</w:t>
            </w:r>
            <w:r>
              <w:rPr>
                <w:w w:val="99"/>
                <w:sz w:val="20"/>
              </w:rPr>
              <w:t>度</w:t>
            </w:r>
          </w:p>
        </w:tc>
        <w:tc>
          <w:tcPr>
            <w:tcW w:w="1170" w:type="dxa"/>
            <w:gridSpan w:val="5"/>
            <w:tcBorders>
              <w:top w:val="single" w:color="000000" w:sz="6" w:space="0"/>
              <w:left w:val="single" w:color="000000" w:sz="6" w:space="0"/>
              <w:bottom w:val="single" w:color="000000" w:sz="6" w:space="0"/>
              <w:right w:val="single" w:color="000000" w:sz="6" w:space="0"/>
            </w:tcBorders>
            <w:vAlign w:val="center"/>
          </w:tcPr>
          <w:p>
            <w:pPr>
              <w:pStyle w:val="8"/>
              <w:spacing w:before="71"/>
              <w:ind w:left="0" w:leftChars="0" w:right="84" w:rightChars="0"/>
              <w:jc w:val="center"/>
              <w:rPr>
                <w:sz w:val="20"/>
              </w:rPr>
            </w:pPr>
            <w:r>
              <w:rPr>
                <w:w w:val="99"/>
                <w:sz w:val="20"/>
              </w:rPr>
              <w:t>XX</w:t>
            </w:r>
            <w:r>
              <w:rPr>
                <w:rFonts w:hint="eastAsia"/>
                <w:w w:val="99"/>
                <w:sz w:val="20"/>
              </w:rPr>
              <w:t>X</w:t>
            </w:r>
            <w:r>
              <w:rPr>
                <w:w w:val="99"/>
                <w:sz w:val="20"/>
              </w:rPr>
              <w:t>分</w:t>
            </w:r>
          </w:p>
        </w:tc>
        <w:tc>
          <w:tcPr>
            <w:tcW w:w="985" w:type="dxa"/>
            <w:gridSpan w:val="2"/>
            <w:tcBorders>
              <w:top w:val="single" w:color="000000" w:sz="6" w:space="0"/>
              <w:left w:val="single" w:color="000000" w:sz="6" w:space="0"/>
              <w:bottom w:val="single" w:color="000000" w:sz="6" w:space="0"/>
            </w:tcBorders>
            <w:vAlign w:val="center"/>
          </w:tcPr>
          <w:p>
            <w:pPr>
              <w:pStyle w:val="8"/>
              <w:spacing w:before="71"/>
              <w:ind w:left="0" w:leftChars="0" w:right="75" w:rightChars="0"/>
              <w:jc w:val="center"/>
              <w:rPr>
                <w:sz w:val="20"/>
              </w:rPr>
            </w:pPr>
            <w:r>
              <w:rPr>
                <w:w w:val="99"/>
                <w:sz w:val="20"/>
              </w:rPr>
              <w:t>XX</w:t>
            </w:r>
            <w:r>
              <w:rPr>
                <w:rFonts w:hint="eastAsia"/>
                <w:w w:val="99"/>
                <w:sz w:val="20"/>
              </w:rPr>
              <w:t>X</w:t>
            </w:r>
            <w:r>
              <w:rPr>
                <w:w w:val="99"/>
                <w:sz w:val="20"/>
              </w:rPr>
              <w:t>秒</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2537" w:type="dxa"/>
            <w:gridSpan w:val="4"/>
            <w:tcBorders>
              <w:top w:val="single" w:color="000000" w:sz="6" w:space="0"/>
              <w:bottom w:val="single" w:color="000000" w:sz="6" w:space="0"/>
              <w:right w:val="single" w:color="000000" w:sz="6" w:space="0"/>
            </w:tcBorders>
            <w:vAlign w:val="center"/>
          </w:tcPr>
          <w:p>
            <w:pPr>
              <w:pStyle w:val="8"/>
              <w:spacing w:before="69"/>
              <w:ind w:left="851" w:leftChars="0" w:right="823" w:rightChars="0"/>
              <w:jc w:val="center"/>
              <w:rPr>
                <w:sz w:val="20"/>
              </w:rPr>
            </w:pPr>
            <w:r>
              <w:rPr>
                <w:sz w:val="20"/>
              </w:rPr>
              <w:t>申请类别</w:t>
            </w:r>
          </w:p>
        </w:tc>
        <w:tc>
          <w:tcPr>
            <w:tcW w:w="2990" w:type="dxa"/>
            <w:gridSpan w:val="11"/>
            <w:tcBorders>
              <w:top w:val="single" w:color="000000" w:sz="6" w:space="0"/>
              <w:left w:val="single" w:color="000000" w:sz="6" w:space="0"/>
              <w:bottom w:val="single" w:color="000000" w:sz="6" w:space="0"/>
              <w:right w:val="single" w:color="000000" w:sz="6" w:space="0"/>
            </w:tcBorders>
            <w:vAlign w:val="center"/>
          </w:tcPr>
          <w:p>
            <w:pPr>
              <w:pStyle w:val="8"/>
              <w:tabs>
                <w:tab w:val="left" w:pos="1134"/>
                <w:tab w:val="left" w:pos="2183"/>
              </w:tabs>
              <w:spacing w:before="62"/>
              <w:ind w:left="189" w:leftChars="0" w:right="0" w:rightChars="0"/>
              <w:rPr>
                <w:sz w:val="21"/>
              </w:rPr>
            </w:pPr>
            <w:r>
              <w:rPr>
                <w:sz w:val="21"/>
              </w:rPr>
              <w:sym w:font="Wingdings 2" w:char="F052"/>
            </w:r>
            <w:r>
              <w:rPr>
                <w:sz w:val="21"/>
              </w:rPr>
              <w:t>新设</w:t>
            </w:r>
            <w:r>
              <w:rPr>
                <w:sz w:val="21"/>
              </w:rPr>
              <w:tab/>
            </w:r>
            <w:r>
              <w:rPr>
                <w:sz w:val="21"/>
              </w:rPr>
              <w:t>□变更</w:t>
            </w:r>
            <w:r>
              <w:rPr>
                <w:sz w:val="21"/>
              </w:rPr>
              <w:tab/>
            </w:r>
            <w:r>
              <w:rPr>
                <w:sz w:val="21"/>
              </w:rPr>
              <w:t>□延续</w:t>
            </w:r>
          </w:p>
        </w:tc>
        <w:tc>
          <w:tcPr>
            <w:tcW w:w="999" w:type="dxa"/>
            <w:gridSpan w:val="4"/>
            <w:vMerge w:val="continue"/>
            <w:tcBorders>
              <w:top w:val="nil"/>
              <w:left w:val="single" w:color="000000" w:sz="6" w:space="0"/>
              <w:bottom w:val="single" w:color="000000" w:sz="6" w:space="0"/>
              <w:right w:val="single" w:color="000000" w:sz="6" w:space="0"/>
            </w:tcBorders>
            <w:vAlign w:val="center"/>
          </w:tcPr>
          <w:p>
            <w:pPr>
              <w:ind w:left="0" w:leftChars="0" w:right="0" w:rightChars="0"/>
              <w:rPr>
                <w:sz w:val="2"/>
                <w:szCs w:val="2"/>
              </w:rPr>
            </w:pPr>
          </w:p>
        </w:tc>
        <w:tc>
          <w:tcPr>
            <w:tcW w:w="662" w:type="dxa"/>
            <w:gridSpan w:val="4"/>
            <w:tcBorders>
              <w:top w:val="single" w:color="000000" w:sz="6" w:space="0"/>
              <w:left w:val="single" w:color="000000" w:sz="6" w:space="0"/>
              <w:bottom w:val="single" w:color="000000" w:sz="6" w:space="0"/>
              <w:right w:val="single" w:color="000000" w:sz="6" w:space="0"/>
            </w:tcBorders>
            <w:vAlign w:val="center"/>
          </w:tcPr>
          <w:p>
            <w:pPr>
              <w:pStyle w:val="8"/>
              <w:spacing w:before="69"/>
              <w:ind w:left="157" w:leftChars="0" w:right="0" w:rightChars="0"/>
              <w:rPr>
                <w:sz w:val="20"/>
              </w:rPr>
            </w:pPr>
            <w:r>
              <w:rPr>
                <w:w w:val="95"/>
                <w:sz w:val="20"/>
              </w:rPr>
              <w:t>东经</w:t>
            </w:r>
          </w:p>
        </w:tc>
        <w:tc>
          <w:tcPr>
            <w:tcW w:w="1091" w:type="dxa"/>
            <w:gridSpan w:val="6"/>
            <w:tcBorders>
              <w:top w:val="single" w:color="000000" w:sz="6" w:space="0"/>
              <w:left w:val="single" w:color="000000" w:sz="6" w:space="0"/>
              <w:bottom w:val="single" w:color="000000" w:sz="6" w:space="0"/>
              <w:right w:val="single" w:color="000000" w:sz="6" w:space="0"/>
            </w:tcBorders>
            <w:vAlign w:val="center"/>
          </w:tcPr>
          <w:p>
            <w:pPr>
              <w:pStyle w:val="8"/>
              <w:spacing w:before="69"/>
              <w:ind w:left="0" w:leftChars="0" w:right="90" w:rightChars="0"/>
              <w:jc w:val="center"/>
              <w:rPr>
                <w:sz w:val="20"/>
              </w:rPr>
            </w:pPr>
            <w:r>
              <w:rPr>
                <w:w w:val="99"/>
                <w:sz w:val="20"/>
              </w:rPr>
              <w:t>XX</w:t>
            </w:r>
            <w:r>
              <w:rPr>
                <w:rFonts w:hint="eastAsia"/>
                <w:w w:val="99"/>
                <w:sz w:val="20"/>
              </w:rPr>
              <w:t>X</w:t>
            </w:r>
            <w:r>
              <w:rPr>
                <w:w w:val="99"/>
                <w:sz w:val="20"/>
              </w:rPr>
              <w:t>度</w:t>
            </w:r>
          </w:p>
        </w:tc>
        <w:tc>
          <w:tcPr>
            <w:tcW w:w="1170" w:type="dxa"/>
            <w:gridSpan w:val="5"/>
            <w:tcBorders>
              <w:top w:val="single" w:color="000000" w:sz="6" w:space="0"/>
              <w:left w:val="single" w:color="000000" w:sz="6" w:space="0"/>
              <w:bottom w:val="single" w:color="000000" w:sz="6" w:space="0"/>
              <w:right w:val="single" w:color="000000" w:sz="6" w:space="0"/>
            </w:tcBorders>
            <w:vAlign w:val="center"/>
          </w:tcPr>
          <w:p>
            <w:pPr>
              <w:pStyle w:val="8"/>
              <w:spacing w:before="69"/>
              <w:ind w:left="0" w:leftChars="0" w:right="84" w:rightChars="0"/>
              <w:jc w:val="center"/>
              <w:rPr>
                <w:sz w:val="20"/>
              </w:rPr>
            </w:pPr>
            <w:r>
              <w:rPr>
                <w:w w:val="99"/>
                <w:sz w:val="20"/>
              </w:rPr>
              <w:t>XX</w:t>
            </w:r>
            <w:r>
              <w:rPr>
                <w:rFonts w:hint="eastAsia"/>
                <w:w w:val="99"/>
                <w:sz w:val="20"/>
              </w:rPr>
              <w:t>X</w:t>
            </w:r>
            <w:r>
              <w:rPr>
                <w:w w:val="99"/>
                <w:sz w:val="20"/>
              </w:rPr>
              <w:t>分</w:t>
            </w:r>
          </w:p>
        </w:tc>
        <w:tc>
          <w:tcPr>
            <w:tcW w:w="985" w:type="dxa"/>
            <w:gridSpan w:val="2"/>
            <w:tcBorders>
              <w:top w:val="single" w:color="000000" w:sz="6" w:space="0"/>
              <w:left w:val="single" w:color="000000" w:sz="6" w:space="0"/>
              <w:bottom w:val="single" w:color="000000" w:sz="6" w:space="0"/>
            </w:tcBorders>
            <w:vAlign w:val="center"/>
          </w:tcPr>
          <w:p>
            <w:pPr>
              <w:pStyle w:val="8"/>
              <w:spacing w:before="69"/>
              <w:ind w:left="0" w:leftChars="0" w:right="75" w:rightChars="0"/>
              <w:jc w:val="center"/>
              <w:rPr>
                <w:sz w:val="20"/>
              </w:rPr>
            </w:pPr>
            <w:r>
              <w:rPr>
                <w:rFonts w:hint="eastAsia"/>
                <w:w w:val="99"/>
                <w:sz w:val="20"/>
              </w:rPr>
              <w:t>X</w:t>
            </w:r>
            <w:r>
              <w:rPr>
                <w:w w:val="99"/>
                <w:sz w:val="20"/>
              </w:rPr>
              <w:t>X秒</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6" w:hRule="atLeast"/>
        </w:trPr>
        <w:tc>
          <w:tcPr>
            <w:tcW w:w="2537" w:type="dxa"/>
            <w:gridSpan w:val="4"/>
            <w:tcBorders>
              <w:top w:val="single" w:color="000000" w:sz="6" w:space="0"/>
              <w:bottom w:val="single" w:color="000000" w:sz="6" w:space="0"/>
              <w:right w:val="single" w:color="000000" w:sz="6" w:space="0"/>
            </w:tcBorders>
            <w:vAlign w:val="center"/>
          </w:tcPr>
          <w:p>
            <w:pPr>
              <w:pStyle w:val="8"/>
              <w:spacing w:before="70"/>
              <w:ind w:left="467" w:leftChars="0" w:right="0" w:rightChars="0"/>
              <w:rPr>
                <w:sz w:val="20"/>
              </w:rPr>
            </w:pPr>
            <w:r>
              <w:rPr>
                <w:sz w:val="20"/>
              </w:rPr>
              <w:t>台站首次启用日期</w:t>
            </w:r>
          </w:p>
        </w:tc>
        <w:tc>
          <w:tcPr>
            <w:tcW w:w="682" w:type="dxa"/>
            <w:gridSpan w:val="2"/>
            <w:tcBorders>
              <w:top w:val="single" w:color="000000" w:sz="6" w:space="0"/>
              <w:left w:val="single" w:color="000000" w:sz="6" w:space="0"/>
              <w:bottom w:val="single" w:color="000000" w:sz="6" w:space="0"/>
              <w:right w:val="single" w:color="000000" w:sz="6" w:space="0"/>
            </w:tcBorders>
            <w:vAlign w:val="center"/>
          </w:tcPr>
          <w:p>
            <w:pPr>
              <w:pStyle w:val="8"/>
              <w:spacing w:before="70"/>
              <w:ind w:left="347" w:leftChars="0" w:right="0" w:rightChars="0"/>
              <w:jc w:val="center"/>
              <w:rPr>
                <w:sz w:val="20"/>
              </w:rPr>
            </w:pPr>
            <w:r>
              <w:rPr>
                <w:rFonts w:hint="eastAsia"/>
                <w:w w:val="99"/>
                <w:sz w:val="20"/>
              </w:rPr>
              <w:t>X</w:t>
            </w:r>
            <w:r>
              <w:rPr>
                <w:w w:val="99"/>
                <w:sz w:val="20"/>
              </w:rPr>
              <w:t>年</w:t>
            </w:r>
          </w:p>
        </w:tc>
        <w:tc>
          <w:tcPr>
            <w:tcW w:w="565" w:type="dxa"/>
            <w:gridSpan w:val="2"/>
            <w:tcBorders>
              <w:top w:val="single" w:color="000000" w:sz="6" w:space="0"/>
              <w:left w:val="single" w:color="000000" w:sz="6" w:space="0"/>
              <w:bottom w:val="single" w:color="000000" w:sz="6" w:space="0"/>
              <w:right w:val="single" w:color="000000" w:sz="6" w:space="0"/>
            </w:tcBorders>
            <w:vAlign w:val="center"/>
          </w:tcPr>
          <w:p>
            <w:pPr>
              <w:pStyle w:val="8"/>
              <w:spacing w:before="70"/>
              <w:ind w:left="0" w:leftChars="0" w:right="0" w:rightChars="0"/>
              <w:jc w:val="center"/>
              <w:rPr>
                <w:sz w:val="20"/>
              </w:rPr>
            </w:pPr>
            <w:r>
              <w:rPr>
                <w:rFonts w:hint="eastAsia"/>
                <w:w w:val="99"/>
                <w:sz w:val="20"/>
              </w:rPr>
              <w:t>X</w:t>
            </w:r>
            <w:r>
              <w:rPr>
                <w:w w:val="99"/>
                <w:sz w:val="20"/>
              </w:rPr>
              <w:t>月</w:t>
            </w:r>
          </w:p>
        </w:tc>
        <w:tc>
          <w:tcPr>
            <w:tcW w:w="604" w:type="dxa"/>
            <w:gridSpan w:val="3"/>
            <w:tcBorders>
              <w:top w:val="single" w:color="000000" w:sz="6" w:space="0"/>
              <w:left w:val="single" w:color="000000" w:sz="6" w:space="0"/>
              <w:bottom w:val="single" w:color="000000" w:sz="6" w:space="0"/>
              <w:right w:val="single" w:color="000000" w:sz="6" w:space="0"/>
            </w:tcBorders>
            <w:vAlign w:val="center"/>
          </w:tcPr>
          <w:p>
            <w:pPr>
              <w:pStyle w:val="8"/>
              <w:spacing w:before="70"/>
              <w:ind w:left="0" w:leftChars="0" w:right="0" w:rightChars="0"/>
              <w:jc w:val="center"/>
              <w:rPr>
                <w:sz w:val="20"/>
              </w:rPr>
            </w:pPr>
            <w:r>
              <w:rPr>
                <w:rFonts w:hint="eastAsia"/>
                <w:w w:val="99"/>
                <w:sz w:val="20"/>
              </w:rPr>
              <w:t>X</w:t>
            </w:r>
            <w:r>
              <w:rPr>
                <w:w w:val="99"/>
                <w:sz w:val="20"/>
              </w:rPr>
              <w:t>日</w:t>
            </w:r>
          </w:p>
        </w:tc>
        <w:tc>
          <w:tcPr>
            <w:tcW w:w="1891" w:type="dxa"/>
            <w:gridSpan w:val="7"/>
            <w:tcBorders>
              <w:top w:val="single" w:color="000000" w:sz="6" w:space="0"/>
              <w:left w:val="single" w:color="000000" w:sz="6" w:space="0"/>
              <w:bottom w:val="single" w:color="000000" w:sz="6" w:space="0"/>
              <w:right w:val="single" w:color="000000" w:sz="6" w:space="0"/>
            </w:tcBorders>
            <w:vAlign w:val="center"/>
          </w:tcPr>
          <w:p>
            <w:pPr>
              <w:pStyle w:val="8"/>
              <w:spacing w:before="70"/>
              <w:ind w:left="150" w:leftChars="0" w:right="0" w:rightChars="0"/>
              <w:jc w:val="center"/>
              <w:rPr>
                <w:sz w:val="20"/>
              </w:rPr>
            </w:pPr>
            <w:r>
              <w:rPr>
                <w:sz w:val="20"/>
              </w:rPr>
              <w:t>台站申请使用期限</w:t>
            </w:r>
          </w:p>
        </w:tc>
        <w:tc>
          <w:tcPr>
            <w:tcW w:w="750" w:type="dxa"/>
            <w:gridSpan w:val="4"/>
            <w:tcBorders>
              <w:top w:val="single" w:color="000000" w:sz="6" w:space="0"/>
              <w:left w:val="single" w:color="000000" w:sz="6" w:space="0"/>
              <w:bottom w:val="single" w:color="000000" w:sz="6" w:space="0"/>
              <w:right w:val="single" w:color="000000" w:sz="6" w:space="0"/>
            </w:tcBorders>
            <w:vAlign w:val="center"/>
          </w:tcPr>
          <w:p>
            <w:pPr>
              <w:pStyle w:val="8"/>
              <w:spacing w:before="70"/>
              <w:ind w:left="407" w:leftChars="0" w:right="0" w:rightChars="0"/>
              <w:jc w:val="center"/>
              <w:rPr>
                <w:sz w:val="20"/>
              </w:rPr>
            </w:pPr>
            <w:r>
              <w:rPr>
                <w:rFonts w:hint="eastAsia"/>
                <w:w w:val="99"/>
                <w:sz w:val="20"/>
              </w:rPr>
              <w:t>X</w:t>
            </w:r>
            <w:r>
              <w:rPr>
                <w:w w:val="99"/>
                <w:sz w:val="20"/>
              </w:rPr>
              <w:t>年</w:t>
            </w:r>
          </w:p>
        </w:tc>
        <w:tc>
          <w:tcPr>
            <w:tcW w:w="627" w:type="dxa"/>
            <w:gridSpan w:val="4"/>
            <w:tcBorders>
              <w:top w:val="single" w:color="000000" w:sz="6" w:space="0"/>
              <w:left w:val="single" w:color="000000" w:sz="6" w:space="0"/>
              <w:bottom w:val="single" w:color="000000" w:sz="6" w:space="0"/>
              <w:right w:val="single" w:color="000000" w:sz="6" w:space="0"/>
            </w:tcBorders>
            <w:vAlign w:val="center"/>
          </w:tcPr>
          <w:p>
            <w:pPr>
              <w:pStyle w:val="8"/>
              <w:spacing w:before="70"/>
              <w:ind w:left="281" w:leftChars="0" w:right="0" w:rightChars="0"/>
              <w:jc w:val="center"/>
              <w:rPr>
                <w:sz w:val="20"/>
              </w:rPr>
            </w:pPr>
            <w:r>
              <w:rPr>
                <w:rFonts w:hint="eastAsia"/>
                <w:w w:val="99"/>
                <w:sz w:val="20"/>
              </w:rPr>
              <w:t>X</w:t>
            </w:r>
            <w:r>
              <w:rPr>
                <w:w w:val="99"/>
                <w:sz w:val="20"/>
              </w:rPr>
              <w:t>月</w:t>
            </w:r>
          </w:p>
        </w:tc>
        <w:tc>
          <w:tcPr>
            <w:tcW w:w="623" w:type="dxa"/>
            <w:gridSpan w:val="3"/>
            <w:tcBorders>
              <w:top w:val="single" w:color="000000" w:sz="6" w:space="0"/>
              <w:left w:val="single" w:color="000000" w:sz="6" w:space="0"/>
              <w:bottom w:val="single" w:color="000000" w:sz="6" w:space="0"/>
              <w:right w:val="single" w:color="000000" w:sz="6" w:space="0"/>
            </w:tcBorders>
            <w:vAlign w:val="center"/>
          </w:tcPr>
          <w:p>
            <w:pPr>
              <w:pStyle w:val="8"/>
              <w:spacing w:before="70"/>
              <w:ind w:left="0" w:leftChars="0" w:right="0" w:rightChars="0"/>
              <w:jc w:val="center"/>
              <w:rPr>
                <w:sz w:val="20"/>
              </w:rPr>
            </w:pPr>
            <w:r>
              <w:rPr>
                <w:rFonts w:hint="eastAsia"/>
                <w:w w:val="99"/>
                <w:sz w:val="20"/>
              </w:rPr>
              <w:t>X</w:t>
            </w:r>
            <w:r>
              <w:rPr>
                <w:w w:val="99"/>
                <w:sz w:val="20"/>
              </w:rPr>
              <w:t>日</w:t>
            </w:r>
          </w:p>
        </w:tc>
        <w:tc>
          <w:tcPr>
            <w:tcW w:w="335" w:type="dxa"/>
            <w:gridSpan w:val="2"/>
            <w:tcBorders>
              <w:top w:val="single" w:color="000000" w:sz="6" w:space="0"/>
              <w:left w:val="single" w:color="000000" w:sz="6" w:space="0"/>
              <w:bottom w:val="single" w:color="000000" w:sz="6" w:space="0"/>
              <w:right w:val="single" w:color="000000" w:sz="6" w:space="0"/>
            </w:tcBorders>
            <w:vAlign w:val="center"/>
          </w:tcPr>
          <w:p>
            <w:pPr>
              <w:pStyle w:val="8"/>
              <w:spacing w:before="70"/>
              <w:ind w:left="0" w:leftChars="0" w:right="0" w:rightChars="0"/>
              <w:jc w:val="center"/>
              <w:rPr>
                <w:sz w:val="20"/>
              </w:rPr>
            </w:pPr>
            <w:r>
              <w:rPr>
                <w:w w:val="99"/>
                <w:sz w:val="20"/>
              </w:rPr>
              <w:t>至</w:t>
            </w:r>
          </w:p>
        </w:tc>
        <w:tc>
          <w:tcPr>
            <w:tcW w:w="640" w:type="dxa"/>
            <w:gridSpan w:val="2"/>
            <w:tcBorders>
              <w:top w:val="single" w:color="000000" w:sz="6" w:space="0"/>
              <w:left w:val="single" w:color="000000" w:sz="6" w:space="0"/>
              <w:bottom w:val="single" w:color="000000" w:sz="6" w:space="0"/>
              <w:right w:val="single" w:color="000000" w:sz="6" w:space="0"/>
            </w:tcBorders>
            <w:vAlign w:val="center"/>
          </w:tcPr>
          <w:p>
            <w:pPr>
              <w:pStyle w:val="8"/>
              <w:spacing w:before="70"/>
              <w:ind w:left="0" w:leftChars="0" w:right="0" w:rightChars="0"/>
              <w:jc w:val="center"/>
              <w:rPr>
                <w:sz w:val="20"/>
              </w:rPr>
            </w:pPr>
            <w:r>
              <w:rPr>
                <w:rFonts w:hint="eastAsia"/>
                <w:w w:val="99"/>
                <w:sz w:val="20"/>
              </w:rPr>
              <w:t>X</w:t>
            </w:r>
            <w:r>
              <w:rPr>
                <w:w w:val="99"/>
                <w:sz w:val="20"/>
              </w:rPr>
              <w:t>年</w:t>
            </w:r>
          </w:p>
        </w:tc>
        <w:tc>
          <w:tcPr>
            <w:tcW w:w="569" w:type="dxa"/>
            <w:gridSpan w:val="2"/>
            <w:tcBorders>
              <w:top w:val="single" w:color="000000" w:sz="6" w:space="0"/>
              <w:left w:val="single" w:color="000000" w:sz="6" w:space="0"/>
              <w:bottom w:val="single" w:color="000000" w:sz="6" w:space="0"/>
              <w:right w:val="single" w:color="000000" w:sz="6" w:space="0"/>
            </w:tcBorders>
            <w:vAlign w:val="center"/>
          </w:tcPr>
          <w:p>
            <w:pPr>
              <w:pStyle w:val="8"/>
              <w:spacing w:before="70"/>
              <w:ind w:left="0" w:leftChars="0" w:right="0" w:rightChars="0"/>
              <w:jc w:val="center"/>
              <w:rPr>
                <w:sz w:val="20"/>
              </w:rPr>
            </w:pPr>
            <w:r>
              <w:rPr>
                <w:rFonts w:hint="eastAsia"/>
                <w:w w:val="99"/>
                <w:sz w:val="20"/>
              </w:rPr>
              <w:t>X</w:t>
            </w:r>
            <w:r>
              <w:rPr>
                <w:w w:val="99"/>
                <w:sz w:val="20"/>
              </w:rPr>
              <w:t>月</w:t>
            </w:r>
          </w:p>
        </w:tc>
        <w:tc>
          <w:tcPr>
            <w:tcW w:w="611" w:type="dxa"/>
            <w:tcBorders>
              <w:top w:val="single" w:color="000000" w:sz="6" w:space="0"/>
              <w:left w:val="single" w:color="000000" w:sz="6" w:space="0"/>
              <w:bottom w:val="single" w:color="000000" w:sz="6" w:space="0"/>
            </w:tcBorders>
            <w:vAlign w:val="center"/>
          </w:tcPr>
          <w:p>
            <w:pPr>
              <w:pStyle w:val="8"/>
              <w:spacing w:before="70"/>
              <w:ind w:left="0" w:leftChars="0" w:right="0" w:rightChars="0"/>
              <w:jc w:val="center"/>
              <w:rPr>
                <w:sz w:val="20"/>
              </w:rPr>
            </w:pPr>
            <w:r>
              <w:rPr>
                <w:rFonts w:hint="eastAsia"/>
                <w:w w:val="99"/>
                <w:sz w:val="20"/>
              </w:rPr>
              <w:t>X</w:t>
            </w:r>
            <w:r>
              <w:rPr>
                <w:w w:val="99"/>
                <w:sz w:val="20"/>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2537" w:type="dxa"/>
            <w:gridSpan w:val="4"/>
            <w:tcBorders>
              <w:top w:val="single" w:color="000000" w:sz="6" w:space="0"/>
              <w:bottom w:val="single" w:color="000000" w:sz="6" w:space="0"/>
              <w:right w:val="single" w:color="000000" w:sz="6" w:space="0"/>
            </w:tcBorders>
            <w:vAlign w:val="center"/>
          </w:tcPr>
          <w:p>
            <w:pPr>
              <w:pStyle w:val="8"/>
              <w:spacing w:before="71"/>
              <w:ind w:left="366" w:leftChars="0" w:right="0" w:rightChars="0"/>
              <w:rPr>
                <w:sz w:val="20"/>
              </w:rPr>
            </w:pPr>
            <w:r>
              <w:rPr>
                <w:sz w:val="20"/>
              </w:rPr>
              <w:t>是否同时申请识别码</w:t>
            </w:r>
          </w:p>
        </w:tc>
        <w:tc>
          <w:tcPr>
            <w:tcW w:w="1851" w:type="dxa"/>
            <w:gridSpan w:val="7"/>
            <w:tcBorders>
              <w:top w:val="single" w:color="000000" w:sz="6" w:space="0"/>
              <w:left w:val="single" w:color="000000" w:sz="6" w:space="0"/>
              <w:bottom w:val="single" w:color="000000" w:sz="6" w:space="0"/>
              <w:right w:val="single" w:color="000000" w:sz="6" w:space="0"/>
            </w:tcBorders>
            <w:vAlign w:val="center"/>
          </w:tcPr>
          <w:p>
            <w:pPr>
              <w:pStyle w:val="8"/>
              <w:tabs>
                <w:tab w:val="left" w:pos="1141"/>
              </w:tabs>
              <w:spacing w:before="63"/>
              <w:ind w:left="302" w:leftChars="0" w:right="0" w:rightChars="0"/>
              <w:rPr>
                <w:sz w:val="21"/>
              </w:rPr>
            </w:pPr>
            <w:r>
              <w:rPr>
                <w:sz w:val="21"/>
              </w:rPr>
              <w:t>□是</w:t>
            </w:r>
            <w:r>
              <w:rPr>
                <w:sz w:val="21"/>
              </w:rPr>
              <w:tab/>
            </w:r>
            <w:r>
              <w:rPr>
                <w:sz w:val="21"/>
              </w:rPr>
              <w:sym w:font="Wingdings 2" w:char="F052"/>
            </w:r>
            <w:r>
              <w:rPr>
                <w:sz w:val="21"/>
              </w:rPr>
              <w:t>否</w:t>
            </w:r>
          </w:p>
        </w:tc>
        <w:tc>
          <w:tcPr>
            <w:tcW w:w="1891" w:type="dxa"/>
            <w:gridSpan w:val="7"/>
            <w:tcBorders>
              <w:top w:val="single" w:color="000000" w:sz="6" w:space="0"/>
              <w:left w:val="single" w:color="000000" w:sz="6" w:space="0"/>
              <w:bottom w:val="single" w:color="000000" w:sz="6" w:space="0"/>
              <w:right w:val="single" w:color="000000" w:sz="6" w:space="0"/>
            </w:tcBorders>
            <w:vAlign w:val="center"/>
          </w:tcPr>
          <w:p>
            <w:pPr>
              <w:pStyle w:val="8"/>
              <w:spacing w:before="71"/>
              <w:ind w:left="320" w:leftChars="0" w:right="0" w:rightChars="0"/>
              <w:rPr>
                <w:sz w:val="20"/>
              </w:rPr>
            </w:pPr>
            <w:r>
              <w:rPr>
                <w:sz w:val="20"/>
              </w:rPr>
              <w:t>台址</w:t>
            </w:r>
            <w:r>
              <w:rPr>
                <w:rFonts w:ascii="Times New Roman" w:eastAsia="Times New Roman"/>
                <w:sz w:val="20"/>
              </w:rPr>
              <w:t>/</w:t>
            </w:r>
            <w:r>
              <w:rPr>
                <w:sz w:val="20"/>
              </w:rPr>
              <w:t>使用区域</w:t>
            </w:r>
          </w:p>
        </w:tc>
        <w:tc>
          <w:tcPr>
            <w:tcW w:w="4155" w:type="dxa"/>
            <w:gridSpan w:val="18"/>
            <w:tcBorders>
              <w:top w:val="single" w:color="000000" w:sz="6" w:space="0"/>
              <w:left w:val="single" w:color="000000" w:sz="6" w:space="0"/>
              <w:bottom w:val="single" w:color="000000" w:sz="6" w:space="0"/>
            </w:tcBorders>
            <w:vAlign w:val="center"/>
          </w:tcPr>
          <w:p>
            <w:pPr>
              <w:pStyle w:val="8"/>
              <w:ind w:left="0" w:leftChars="0" w:right="0" w:rightChars="0"/>
              <w:jc w:val="center"/>
              <w:rPr>
                <w:rFonts w:ascii="Times New Roman"/>
                <w:sz w:val="20"/>
              </w:rPr>
            </w:pPr>
            <w:r>
              <w:rPr>
                <w:rFonts w:ascii="Times New Roman"/>
                <w:sz w:val="20"/>
              </w:rPr>
              <w:t>XXX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6" w:hRule="atLeast"/>
        </w:trPr>
        <w:tc>
          <w:tcPr>
            <w:tcW w:w="2537" w:type="dxa"/>
            <w:gridSpan w:val="4"/>
            <w:tcBorders>
              <w:top w:val="single" w:color="000000" w:sz="6" w:space="0"/>
              <w:bottom w:val="single" w:color="000000" w:sz="6" w:space="0"/>
              <w:right w:val="single" w:color="000000" w:sz="6" w:space="0"/>
            </w:tcBorders>
            <w:vAlign w:val="center"/>
          </w:tcPr>
          <w:p>
            <w:pPr>
              <w:pStyle w:val="8"/>
              <w:spacing w:before="69"/>
              <w:ind w:left="167" w:leftChars="0" w:right="0" w:rightChars="0"/>
              <w:rPr>
                <w:sz w:val="20"/>
              </w:rPr>
            </w:pPr>
            <w:r>
              <w:rPr>
                <w:sz w:val="20"/>
              </w:rPr>
              <w:t>对应频率使用许可证编号</w:t>
            </w:r>
          </w:p>
        </w:tc>
        <w:tc>
          <w:tcPr>
            <w:tcW w:w="1851" w:type="dxa"/>
            <w:gridSpan w:val="7"/>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ascii="Times New Roman"/>
                <w:sz w:val="20"/>
              </w:rPr>
              <w:t>XXX</w:t>
            </w:r>
          </w:p>
        </w:tc>
        <w:tc>
          <w:tcPr>
            <w:tcW w:w="1891" w:type="dxa"/>
            <w:gridSpan w:val="7"/>
            <w:tcBorders>
              <w:top w:val="single" w:color="000000" w:sz="6" w:space="0"/>
              <w:left w:val="single" w:color="000000" w:sz="6" w:space="0"/>
              <w:bottom w:val="single" w:color="000000" w:sz="6" w:space="0"/>
              <w:right w:val="single" w:color="000000" w:sz="6" w:space="0"/>
            </w:tcBorders>
            <w:vAlign w:val="center"/>
          </w:tcPr>
          <w:p>
            <w:pPr>
              <w:pStyle w:val="8"/>
              <w:spacing w:before="69"/>
              <w:ind w:left="248" w:leftChars="0" w:right="0" w:rightChars="0"/>
              <w:rPr>
                <w:sz w:val="20"/>
              </w:rPr>
            </w:pPr>
            <w:r>
              <w:rPr>
                <w:sz w:val="20"/>
              </w:rPr>
              <w:t>原电台执照编号</w:t>
            </w:r>
          </w:p>
        </w:tc>
        <w:tc>
          <w:tcPr>
            <w:tcW w:w="4155" w:type="dxa"/>
            <w:gridSpan w:val="18"/>
            <w:tcBorders>
              <w:top w:val="single" w:color="000000" w:sz="6" w:space="0"/>
              <w:left w:val="single" w:color="000000" w:sz="6" w:space="0"/>
              <w:bottom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6" w:hRule="atLeast"/>
        </w:trPr>
        <w:tc>
          <w:tcPr>
            <w:tcW w:w="2537" w:type="dxa"/>
            <w:gridSpan w:val="4"/>
            <w:tcBorders>
              <w:top w:val="single" w:color="000000" w:sz="6" w:space="0"/>
              <w:bottom w:val="single" w:color="000000" w:sz="6" w:space="0"/>
              <w:right w:val="single" w:color="000000" w:sz="6" w:space="0"/>
            </w:tcBorders>
            <w:vAlign w:val="center"/>
          </w:tcPr>
          <w:p>
            <w:pPr>
              <w:pStyle w:val="8"/>
              <w:spacing w:before="70"/>
              <w:ind w:left="366" w:leftChars="0" w:right="0" w:rightChars="0"/>
              <w:rPr>
                <w:sz w:val="20"/>
              </w:rPr>
            </w:pPr>
            <w:r>
              <w:rPr>
                <w:sz w:val="20"/>
              </w:rPr>
              <w:t>通信范围（或半径）</w:t>
            </w:r>
          </w:p>
        </w:tc>
        <w:tc>
          <w:tcPr>
            <w:tcW w:w="1851" w:type="dxa"/>
            <w:gridSpan w:val="7"/>
            <w:tcBorders>
              <w:top w:val="single" w:color="000000" w:sz="6" w:space="0"/>
              <w:left w:val="single" w:color="000000" w:sz="6" w:space="0"/>
              <w:bottom w:val="single" w:color="000000" w:sz="6" w:space="0"/>
              <w:right w:val="single" w:color="000000" w:sz="6" w:space="0"/>
            </w:tcBorders>
            <w:vAlign w:val="center"/>
          </w:tcPr>
          <w:p>
            <w:pPr>
              <w:pStyle w:val="8"/>
              <w:spacing w:before="83"/>
              <w:ind w:left="0" w:leftChars="0" w:right="85" w:rightChars="0"/>
              <w:jc w:val="center"/>
              <w:rPr>
                <w:rFonts w:ascii="Times New Roman"/>
                <w:sz w:val="20"/>
              </w:rPr>
            </w:pPr>
            <w:r>
              <w:rPr>
                <w:rFonts w:ascii="Times New Roman"/>
                <w:sz w:val="20"/>
              </w:rPr>
              <w:t>XXXkm</w:t>
            </w:r>
          </w:p>
        </w:tc>
        <w:tc>
          <w:tcPr>
            <w:tcW w:w="1891" w:type="dxa"/>
            <w:gridSpan w:val="7"/>
            <w:tcBorders>
              <w:top w:val="single" w:color="000000" w:sz="6" w:space="0"/>
              <w:left w:val="single" w:color="000000" w:sz="6" w:space="0"/>
              <w:bottom w:val="single" w:color="000000" w:sz="6" w:space="0"/>
              <w:right w:val="single" w:color="000000" w:sz="6" w:space="0"/>
            </w:tcBorders>
            <w:vAlign w:val="center"/>
          </w:tcPr>
          <w:p>
            <w:pPr>
              <w:pStyle w:val="8"/>
              <w:spacing w:before="70"/>
              <w:ind w:left="349" w:leftChars="0" w:right="0" w:rightChars="0"/>
              <w:rPr>
                <w:sz w:val="20"/>
              </w:rPr>
            </w:pPr>
            <w:r>
              <w:rPr>
                <w:sz w:val="20"/>
              </w:rPr>
              <w:t>通信对象名称</w:t>
            </w:r>
          </w:p>
        </w:tc>
        <w:tc>
          <w:tcPr>
            <w:tcW w:w="4155" w:type="dxa"/>
            <w:gridSpan w:val="18"/>
            <w:tcBorders>
              <w:top w:val="single" w:color="000000" w:sz="6" w:space="0"/>
              <w:left w:val="single" w:color="000000" w:sz="6" w:space="0"/>
              <w:bottom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trPr>
        <w:tc>
          <w:tcPr>
            <w:tcW w:w="10434" w:type="dxa"/>
            <w:gridSpan w:val="36"/>
            <w:tcBorders>
              <w:top w:val="single" w:color="000000" w:sz="6" w:space="0"/>
              <w:bottom w:val="single" w:color="000000" w:sz="6" w:space="0"/>
            </w:tcBorders>
            <w:shd w:val="clear" w:color="auto" w:fill="D7D7D7"/>
            <w:vAlign w:val="center"/>
          </w:tcPr>
          <w:p>
            <w:pPr>
              <w:pStyle w:val="8"/>
              <w:spacing w:before="28"/>
              <w:ind w:left="107" w:leftChars="0" w:right="0" w:rightChars="0"/>
              <w:rPr>
                <w:rFonts w:hint="eastAsia" w:ascii="黑体" w:eastAsia="黑体"/>
                <w:sz w:val="20"/>
              </w:rPr>
            </w:pPr>
            <w:r>
              <w:rPr>
                <w:rFonts w:hint="eastAsia" w:ascii="黑体" w:eastAsia="黑体"/>
                <w:sz w:val="20"/>
              </w:rPr>
              <w:t>三、无线电台（站）基本参数</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8" w:hRule="atLeast"/>
        </w:trPr>
        <w:tc>
          <w:tcPr>
            <w:tcW w:w="587" w:type="dxa"/>
            <w:tcBorders>
              <w:top w:val="single" w:color="000000" w:sz="6" w:space="0"/>
              <w:bottom w:val="single" w:color="000000" w:sz="6" w:space="0"/>
              <w:right w:val="single" w:color="000000" w:sz="6" w:space="0"/>
            </w:tcBorders>
            <w:vAlign w:val="center"/>
          </w:tcPr>
          <w:p>
            <w:pPr>
              <w:pStyle w:val="8"/>
              <w:spacing w:before="1"/>
              <w:ind w:left="191"/>
              <w:jc w:val="center"/>
              <w:rPr>
                <w:sz w:val="20"/>
              </w:rPr>
            </w:pPr>
            <w:r>
              <w:rPr>
                <w:w w:val="99"/>
                <w:sz w:val="20"/>
              </w:rPr>
              <w:t>序</w:t>
            </w:r>
          </w:p>
          <w:p>
            <w:pPr>
              <w:pStyle w:val="8"/>
              <w:spacing w:before="3" w:line="219" w:lineRule="exact"/>
              <w:ind w:left="191" w:leftChars="0" w:right="0" w:rightChars="0"/>
              <w:rPr>
                <w:sz w:val="20"/>
              </w:rPr>
            </w:pPr>
            <w:r>
              <w:rPr>
                <w:w w:val="99"/>
                <w:sz w:val="20"/>
              </w:rPr>
              <w:t>号</w:t>
            </w:r>
          </w:p>
        </w:tc>
        <w:tc>
          <w:tcPr>
            <w:tcW w:w="2338" w:type="dxa"/>
            <w:gridSpan w:val="4"/>
            <w:tcBorders>
              <w:top w:val="single" w:color="000000" w:sz="6" w:space="0"/>
              <w:left w:val="single" w:color="000000" w:sz="6" w:space="0"/>
              <w:bottom w:val="single" w:color="000000" w:sz="6" w:space="0"/>
              <w:right w:val="single" w:color="000000" w:sz="6" w:space="0"/>
            </w:tcBorders>
            <w:vAlign w:val="center"/>
          </w:tcPr>
          <w:p>
            <w:pPr>
              <w:pStyle w:val="8"/>
              <w:spacing w:before="6"/>
              <w:ind w:left="94" w:right="133"/>
              <w:jc w:val="center"/>
              <w:rPr>
                <w:sz w:val="20"/>
              </w:rPr>
            </w:pPr>
            <w:r>
              <w:rPr>
                <w:sz w:val="20"/>
              </w:rPr>
              <w:t>发射中心频点</w:t>
            </w:r>
            <w:r>
              <w:rPr>
                <w:rFonts w:ascii="Times New Roman" w:eastAsia="Times New Roman"/>
                <w:sz w:val="20"/>
              </w:rPr>
              <w:t>/</w:t>
            </w:r>
            <w:r>
              <w:rPr>
                <w:sz w:val="20"/>
              </w:rPr>
              <w:t>频率范围</w:t>
            </w:r>
          </w:p>
          <w:p>
            <w:pPr>
              <w:pStyle w:val="8"/>
              <w:spacing w:before="1" w:line="216" w:lineRule="exact"/>
              <w:ind w:left="94" w:leftChars="0" w:right="63" w:rightChars="0"/>
              <w:jc w:val="center"/>
              <w:rPr>
                <w:rFonts w:ascii="Times New Roman" w:hAnsi="Times New Roman"/>
                <w:sz w:val="18"/>
              </w:rPr>
            </w:pPr>
            <w:r>
              <w:rPr>
                <w:sz w:val="18"/>
              </w:rPr>
              <w:t>□</w:t>
            </w:r>
            <w:r>
              <w:rPr>
                <w:rFonts w:ascii="Times New Roman" w:hAnsi="Times New Roman"/>
                <w:sz w:val="18"/>
              </w:rPr>
              <w:t>kHz</w:t>
            </w:r>
            <w:r>
              <w:rPr>
                <w:rFonts w:ascii="Times New Roman" w:hAnsi="Times New Roman"/>
                <w:spacing w:val="-4"/>
                <w:sz w:val="18"/>
              </w:rPr>
              <w:t xml:space="preserve"> </w:t>
            </w:r>
            <w:r>
              <w:rPr>
                <w:sz w:val="18"/>
              </w:rPr>
              <w:t>□</w:t>
            </w:r>
            <w:r>
              <w:rPr>
                <w:rFonts w:ascii="Times New Roman" w:hAnsi="Times New Roman"/>
                <w:sz w:val="18"/>
              </w:rPr>
              <w:t xml:space="preserve">MHz </w:t>
            </w:r>
            <w:r>
              <w:rPr>
                <w:sz w:val="18"/>
              </w:rPr>
              <w:t>□</w:t>
            </w:r>
            <w:r>
              <w:rPr>
                <w:rFonts w:ascii="Times New Roman" w:hAnsi="Times New Roman"/>
                <w:sz w:val="18"/>
              </w:rPr>
              <w:t>GHz</w:t>
            </w:r>
          </w:p>
        </w:tc>
        <w:tc>
          <w:tcPr>
            <w:tcW w:w="2276" w:type="dxa"/>
            <w:gridSpan w:val="9"/>
            <w:tcBorders>
              <w:top w:val="single" w:color="000000" w:sz="6" w:space="0"/>
              <w:left w:val="single" w:color="000000" w:sz="6" w:space="0"/>
              <w:bottom w:val="single" w:color="000000" w:sz="6" w:space="0"/>
              <w:right w:val="single" w:color="000000" w:sz="6" w:space="0"/>
            </w:tcBorders>
            <w:vAlign w:val="center"/>
          </w:tcPr>
          <w:p>
            <w:pPr>
              <w:pStyle w:val="8"/>
              <w:spacing w:before="6"/>
              <w:ind w:left="94" w:right="70"/>
              <w:jc w:val="center"/>
              <w:rPr>
                <w:sz w:val="20"/>
              </w:rPr>
            </w:pPr>
            <w:r>
              <w:rPr>
                <w:sz w:val="20"/>
              </w:rPr>
              <w:t>接收中心频点</w:t>
            </w:r>
            <w:r>
              <w:rPr>
                <w:rFonts w:ascii="Times New Roman" w:eastAsia="Times New Roman"/>
                <w:sz w:val="20"/>
              </w:rPr>
              <w:t>/</w:t>
            </w:r>
            <w:r>
              <w:rPr>
                <w:sz w:val="20"/>
              </w:rPr>
              <w:t>频率范围</w:t>
            </w:r>
          </w:p>
          <w:p>
            <w:pPr>
              <w:pStyle w:val="8"/>
              <w:spacing w:before="1" w:line="216" w:lineRule="exact"/>
              <w:ind w:left="94" w:leftChars="0" w:right="62" w:rightChars="0"/>
              <w:jc w:val="center"/>
              <w:rPr>
                <w:rFonts w:ascii="Times New Roman" w:hAnsi="Times New Roman"/>
                <w:sz w:val="18"/>
              </w:rPr>
            </w:pPr>
            <w:r>
              <w:rPr>
                <w:sz w:val="18"/>
              </w:rPr>
              <w:t>□</w:t>
            </w:r>
            <w:r>
              <w:rPr>
                <w:rFonts w:ascii="Times New Roman" w:hAnsi="Times New Roman"/>
                <w:sz w:val="18"/>
              </w:rPr>
              <w:t>kHz</w:t>
            </w:r>
            <w:r>
              <w:rPr>
                <w:rFonts w:ascii="Times New Roman" w:hAnsi="Times New Roman"/>
                <w:spacing w:val="-1"/>
                <w:sz w:val="18"/>
              </w:rPr>
              <w:t xml:space="preserve"> </w:t>
            </w:r>
            <w:r>
              <w:rPr>
                <w:sz w:val="18"/>
              </w:rPr>
              <w:t>□</w:t>
            </w:r>
            <w:r>
              <w:rPr>
                <w:rFonts w:ascii="Times New Roman" w:hAnsi="Times New Roman"/>
                <w:sz w:val="18"/>
              </w:rPr>
              <w:t xml:space="preserve">MHz </w:t>
            </w:r>
            <w:r>
              <w:rPr>
                <w:sz w:val="18"/>
              </w:rPr>
              <w:t>□</w:t>
            </w:r>
            <w:r>
              <w:rPr>
                <w:rFonts w:ascii="Times New Roman" w:hAnsi="Times New Roman"/>
                <w:sz w:val="18"/>
              </w:rPr>
              <w:t>GHz</w:t>
            </w:r>
          </w:p>
        </w:tc>
        <w:tc>
          <w:tcPr>
            <w:tcW w:w="1441" w:type="dxa"/>
            <w:gridSpan w:val="6"/>
            <w:tcBorders>
              <w:top w:val="single" w:color="000000" w:sz="6" w:space="0"/>
              <w:left w:val="single" w:color="000000" w:sz="6" w:space="0"/>
              <w:bottom w:val="single" w:color="000000" w:sz="6" w:space="0"/>
              <w:right w:val="single" w:color="000000" w:sz="6" w:space="0"/>
            </w:tcBorders>
            <w:vAlign w:val="center"/>
          </w:tcPr>
          <w:p>
            <w:pPr>
              <w:pStyle w:val="8"/>
              <w:spacing w:before="6"/>
              <w:ind w:left="323"/>
              <w:jc w:val="center"/>
              <w:rPr>
                <w:sz w:val="20"/>
              </w:rPr>
            </w:pPr>
            <w:r>
              <w:rPr>
                <w:sz w:val="20"/>
              </w:rPr>
              <w:t>发射功率</w:t>
            </w:r>
          </w:p>
          <w:p>
            <w:pPr>
              <w:pStyle w:val="8"/>
              <w:spacing w:before="1" w:line="216" w:lineRule="exact"/>
              <w:ind w:left="261" w:leftChars="0" w:right="0" w:rightChars="0"/>
              <w:rPr>
                <w:rFonts w:ascii="Times New Roman" w:hAnsi="Times New Roman"/>
                <w:sz w:val="18"/>
              </w:rPr>
            </w:pPr>
            <w:r>
              <w:rPr>
                <w:sz w:val="18"/>
              </w:rPr>
              <w:t>□</w:t>
            </w:r>
            <w:r>
              <w:rPr>
                <w:rFonts w:ascii="Times New Roman" w:hAnsi="Times New Roman"/>
                <w:sz w:val="18"/>
              </w:rPr>
              <w:t>W</w:t>
            </w:r>
            <w:r>
              <w:rPr>
                <w:rFonts w:ascii="Times New Roman" w:hAnsi="Times New Roman"/>
                <w:spacing w:val="-4"/>
                <w:sz w:val="18"/>
              </w:rPr>
              <w:t xml:space="preserve"> </w:t>
            </w:r>
            <w:r>
              <w:rPr>
                <w:sz w:val="18"/>
              </w:rPr>
              <w:t>□</w:t>
            </w:r>
            <w:r>
              <w:rPr>
                <w:rFonts w:ascii="Times New Roman" w:hAnsi="Times New Roman"/>
                <w:sz w:val="18"/>
              </w:rPr>
              <w:t>dBm</w:t>
            </w:r>
          </w:p>
        </w:tc>
        <w:tc>
          <w:tcPr>
            <w:tcW w:w="2136" w:type="dxa"/>
            <w:gridSpan w:val="12"/>
            <w:tcBorders>
              <w:top w:val="single" w:color="000000" w:sz="6" w:space="0"/>
              <w:left w:val="single" w:color="000000" w:sz="6" w:space="0"/>
              <w:bottom w:val="single" w:color="000000" w:sz="6" w:space="0"/>
              <w:right w:val="single" w:color="000000" w:sz="6" w:space="0"/>
            </w:tcBorders>
            <w:vAlign w:val="center"/>
          </w:tcPr>
          <w:p>
            <w:pPr>
              <w:pStyle w:val="8"/>
              <w:spacing w:before="6"/>
              <w:ind w:left="489" w:right="470"/>
              <w:jc w:val="center"/>
              <w:rPr>
                <w:sz w:val="20"/>
              </w:rPr>
            </w:pPr>
            <w:r>
              <w:rPr>
                <w:sz w:val="20"/>
              </w:rPr>
              <w:t>占用带宽</w:t>
            </w:r>
          </w:p>
          <w:p>
            <w:pPr>
              <w:pStyle w:val="8"/>
              <w:spacing w:before="1" w:line="216" w:lineRule="exact"/>
              <w:ind w:left="495" w:leftChars="0" w:right="470" w:rightChars="0"/>
              <w:jc w:val="center"/>
              <w:rPr>
                <w:rFonts w:ascii="Times New Roman" w:hAnsi="Times New Roman"/>
                <w:sz w:val="18"/>
              </w:rPr>
            </w:pPr>
            <w:r>
              <w:rPr>
                <w:sz w:val="18"/>
              </w:rPr>
              <w:t>□</w:t>
            </w:r>
            <w:r>
              <w:rPr>
                <w:rFonts w:ascii="Times New Roman" w:hAnsi="Times New Roman"/>
                <w:sz w:val="18"/>
              </w:rPr>
              <w:t>kHz</w:t>
            </w:r>
            <w:r>
              <w:rPr>
                <w:rFonts w:ascii="Times New Roman" w:hAnsi="Times New Roman"/>
                <w:spacing w:val="41"/>
                <w:sz w:val="18"/>
              </w:rPr>
              <w:t xml:space="preserve"> </w:t>
            </w:r>
            <w:r>
              <w:rPr>
                <w:sz w:val="18"/>
              </w:rPr>
              <w:t>□</w:t>
            </w:r>
            <w:r>
              <w:rPr>
                <w:rFonts w:ascii="Times New Roman" w:hAnsi="Times New Roman"/>
                <w:sz w:val="18"/>
              </w:rPr>
              <w:t>MHz</w:t>
            </w:r>
          </w:p>
        </w:tc>
        <w:tc>
          <w:tcPr>
            <w:tcW w:w="1656" w:type="dxa"/>
            <w:gridSpan w:val="4"/>
            <w:tcBorders>
              <w:top w:val="single" w:color="000000" w:sz="6" w:space="0"/>
              <w:left w:val="single" w:color="000000" w:sz="6" w:space="0"/>
              <w:bottom w:val="single" w:color="000000" w:sz="6" w:space="0"/>
            </w:tcBorders>
            <w:vAlign w:val="center"/>
          </w:tcPr>
          <w:p>
            <w:pPr>
              <w:pStyle w:val="8"/>
              <w:spacing w:before="121"/>
              <w:ind w:left="428" w:leftChars="0" w:right="0" w:rightChars="0"/>
              <w:rPr>
                <w:sz w:val="20"/>
              </w:rPr>
            </w:pPr>
            <w:r>
              <w:rPr>
                <w:sz w:val="20"/>
              </w:rPr>
              <w:t>调制方式</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587" w:type="dxa"/>
            <w:tcBorders>
              <w:top w:val="single" w:color="000000" w:sz="6" w:space="0"/>
              <w:bottom w:val="single" w:color="000000" w:sz="6" w:space="0"/>
              <w:right w:val="single" w:color="000000" w:sz="6" w:space="0"/>
            </w:tcBorders>
            <w:vAlign w:val="center"/>
          </w:tcPr>
          <w:p>
            <w:pPr>
              <w:pStyle w:val="8"/>
              <w:spacing w:before="95"/>
              <w:ind w:left="26" w:leftChars="0" w:right="0" w:rightChars="0"/>
              <w:jc w:val="center"/>
              <w:rPr>
                <w:rFonts w:ascii="Times New Roman"/>
                <w:sz w:val="18"/>
              </w:rPr>
            </w:pPr>
            <w:r>
              <w:rPr>
                <w:rFonts w:ascii="Times New Roman"/>
                <w:sz w:val="18"/>
              </w:rPr>
              <w:t>1</w:t>
            </w:r>
          </w:p>
        </w:tc>
        <w:tc>
          <w:tcPr>
            <w:tcW w:w="2338" w:type="dxa"/>
            <w:gridSpan w:val="4"/>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2276" w:type="dxa"/>
            <w:gridSpan w:val="9"/>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1441" w:type="dxa"/>
            <w:gridSpan w:val="6"/>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2136" w:type="dxa"/>
            <w:gridSpan w:val="1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1656" w:type="dxa"/>
            <w:gridSpan w:val="4"/>
            <w:tcBorders>
              <w:top w:val="single" w:color="000000" w:sz="6" w:space="0"/>
              <w:left w:val="single" w:color="000000" w:sz="6" w:space="0"/>
              <w:bottom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6" w:hRule="atLeast"/>
        </w:trPr>
        <w:tc>
          <w:tcPr>
            <w:tcW w:w="587" w:type="dxa"/>
            <w:tcBorders>
              <w:top w:val="single" w:color="000000" w:sz="6" w:space="0"/>
              <w:bottom w:val="single" w:color="000000" w:sz="6" w:space="0"/>
              <w:right w:val="single" w:color="000000" w:sz="6" w:space="0"/>
            </w:tcBorders>
            <w:vAlign w:val="center"/>
          </w:tcPr>
          <w:p>
            <w:pPr>
              <w:pStyle w:val="8"/>
              <w:spacing w:before="93"/>
              <w:ind w:left="26" w:leftChars="0" w:right="0" w:rightChars="0"/>
              <w:jc w:val="center"/>
              <w:rPr>
                <w:rFonts w:ascii="Times New Roman"/>
                <w:sz w:val="18"/>
              </w:rPr>
            </w:pPr>
            <w:r>
              <w:rPr>
                <w:rFonts w:ascii="Times New Roman"/>
                <w:sz w:val="18"/>
              </w:rPr>
              <w:t>2</w:t>
            </w:r>
          </w:p>
        </w:tc>
        <w:tc>
          <w:tcPr>
            <w:tcW w:w="2338" w:type="dxa"/>
            <w:gridSpan w:val="4"/>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2276" w:type="dxa"/>
            <w:gridSpan w:val="9"/>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1441" w:type="dxa"/>
            <w:gridSpan w:val="6"/>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2136" w:type="dxa"/>
            <w:gridSpan w:val="1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1656" w:type="dxa"/>
            <w:gridSpan w:val="4"/>
            <w:tcBorders>
              <w:top w:val="single" w:color="000000" w:sz="6" w:space="0"/>
              <w:left w:val="single" w:color="000000" w:sz="6" w:space="0"/>
              <w:bottom w:val="single" w:color="000000" w:sz="6" w:space="0"/>
            </w:tcBorders>
            <w:vAlign w:val="center"/>
          </w:tcPr>
          <w:p>
            <w:pPr>
              <w:pStyle w:val="8"/>
              <w:ind w:left="0" w:leftChars="0" w:right="0" w:rightChars="0"/>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587" w:type="dxa"/>
            <w:tcBorders>
              <w:top w:val="single" w:color="000000" w:sz="6" w:space="0"/>
              <w:bottom w:val="single" w:color="000000" w:sz="6" w:space="0"/>
              <w:right w:val="single" w:color="000000" w:sz="6" w:space="0"/>
            </w:tcBorders>
            <w:vAlign w:val="center"/>
          </w:tcPr>
          <w:p>
            <w:pPr>
              <w:pStyle w:val="8"/>
              <w:spacing w:before="94"/>
              <w:ind w:left="26" w:leftChars="0" w:right="0" w:rightChars="0"/>
              <w:jc w:val="center"/>
              <w:rPr>
                <w:rFonts w:ascii="Times New Roman"/>
                <w:sz w:val="18"/>
              </w:rPr>
            </w:pPr>
            <w:r>
              <w:rPr>
                <w:rFonts w:ascii="Times New Roman"/>
                <w:sz w:val="18"/>
              </w:rPr>
              <w:t>3</w:t>
            </w:r>
          </w:p>
        </w:tc>
        <w:tc>
          <w:tcPr>
            <w:tcW w:w="2338" w:type="dxa"/>
            <w:gridSpan w:val="4"/>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2276" w:type="dxa"/>
            <w:gridSpan w:val="9"/>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1441" w:type="dxa"/>
            <w:gridSpan w:val="6"/>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2136" w:type="dxa"/>
            <w:gridSpan w:val="1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1656" w:type="dxa"/>
            <w:gridSpan w:val="4"/>
            <w:tcBorders>
              <w:top w:val="single" w:color="000000" w:sz="6" w:space="0"/>
              <w:left w:val="single" w:color="000000" w:sz="6" w:space="0"/>
              <w:bottom w:val="single" w:color="000000" w:sz="6" w:space="0"/>
            </w:tcBorders>
            <w:vAlign w:val="center"/>
          </w:tcPr>
          <w:p>
            <w:pPr>
              <w:pStyle w:val="8"/>
              <w:ind w:left="0" w:leftChars="0" w:right="0" w:rightChars="0"/>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6" w:hRule="atLeast"/>
        </w:trPr>
        <w:tc>
          <w:tcPr>
            <w:tcW w:w="587" w:type="dxa"/>
            <w:tcBorders>
              <w:top w:val="single" w:color="000000" w:sz="6" w:space="0"/>
              <w:bottom w:val="single" w:color="000000" w:sz="6" w:space="0"/>
              <w:right w:val="single" w:color="000000" w:sz="6" w:space="0"/>
            </w:tcBorders>
            <w:vAlign w:val="center"/>
          </w:tcPr>
          <w:p>
            <w:pPr>
              <w:pStyle w:val="8"/>
              <w:spacing w:before="95"/>
              <w:ind w:left="26" w:leftChars="0" w:right="0" w:rightChars="0"/>
              <w:jc w:val="center"/>
              <w:rPr>
                <w:rFonts w:ascii="Times New Roman"/>
                <w:sz w:val="18"/>
              </w:rPr>
            </w:pPr>
            <w:r>
              <w:rPr>
                <w:rFonts w:ascii="Times New Roman"/>
                <w:sz w:val="18"/>
              </w:rPr>
              <w:t>4</w:t>
            </w:r>
          </w:p>
        </w:tc>
        <w:tc>
          <w:tcPr>
            <w:tcW w:w="2338" w:type="dxa"/>
            <w:gridSpan w:val="4"/>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2276" w:type="dxa"/>
            <w:gridSpan w:val="9"/>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1441" w:type="dxa"/>
            <w:gridSpan w:val="6"/>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2136" w:type="dxa"/>
            <w:gridSpan w:val="1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1656" w:type="dxa"/>
            <w:gridSpan w:val="4"/>
            <w:tcBorders>
              <w:top w:val="single" w:color="000000" w:sz="6" w:space="0"/>
              <w:left w:val="single" w:color="000000" w:sz="6" w:space="0"/>
              <w:bottom w:val="single" w:color="000000" w:sz="6" w:space="0"/>
            </w:tcBorders>
            <w:vAlign w:val="center"/>
          </w:tcPr>
          <w:p>
            <w:pPr>
              <w:pStyle w:val="8"/>
              <w:ind w:left="0" w:leftChars="0" w:right="0" w:rightChars="0"/>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587" w:type="dxa"/>
            <w:tcBorders>
              <w:top w:val="single" w:color="000000" w:sz="6" w:space="0"/>
              <w:bottom w:val="single" w:color="000000" w:sz="6" w:space="0"/>
              <w:right w:val="single" w:color="000000" w:sz="6" w:space="0"/>
            </w:tcBorders>
            <w:vAlign w:val="center"/>
          </w:tcPr>
          <w:p>
            <w:pPr>
              <w:pStyle w:val="8"/>
              <w:spacing w:before="93"/>
              <w:ind w:left="26" w:leftChars="0" w:right="0" w:rightChars="0"/>
              <w:jc w:val="center"/>
              <w:rPr>
                <w:rFonts w:ascii="Times New Roman"/>
                <w:sz w:val="18"/>
              </w:rPr>
            </w:pPr>
            <w:r>
              <w:rPr>
                <w:rFonts w:ascii="Times New Roman"/>
                <w:sz w:val="18"/>
              </w:rPr>
              <w:t>5</w:t>
            </w:r>
          </w:p>
        </w:tc>
        <w:tc>
          <w:tcPr>
            <w:tcW w:w="2338" w:type="dxa"/>
            <w:gridSpan w:val="4"/>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2276" w:type="dxa"/>
            <w:gridSpan w:val="9"/>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1441" w:type="dxa"/>
            <w:gridSpan w:val="6"/>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2136" w:type="dxa"/>
            <w:gridSpan w:val="12"/>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rPr>
                <w:rFonts w:ascii="Times New Roman"/>
                <w:sz w:val="20"/>
              </w:rPr>
            </w:pPr>
          </w:p>
        </w:tc>
        <w:tc>
          <w:tcPr>
            <w:tcW w:w="1656" w:type="dxa"/>
            <w:gridSpan w:val="4"/>
            <w:tcBorders>
              <w:top w:val="single" w:color="000000" w:sz="6" w:space="0"/>
              <w:left w:val="single" w:color="000000" w:sz="6" w:space="0"/>
              <w:bottom w:val="single" w:color="000000" w:sz="6" w:space="0"/>
            </w:tcBorders>
            <w:vAlign w:val="center"/>
          </w:tcPr>
          <w:p>
            <w:pPr>
              <w:pStyle w:val="8"/>
              <w:ind w:left="0" w:leftChars="0" w:right="0" w:rightChars="0"/>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8" w:hRule="atLeast"/>
        </w:trPr>
        <w:tc>
          <w:tcPr>
            <w:tcW w:w="587" w:type="dxa"/>
            <w:tcBorders>
              <w:top w:val="single" w:color="000000" w:sz="6" w:space="0"/>
              <w:bottom w:val="single" w:color="000000" w:sz="6" w:space="0"/>
              <w:right w:val="single" w:color="000000" w:sz="6" w:space="0"/>
            </w:tcBorders>
            <w:vAlign w:val="center"/>
          </w:tcPr>
          <w:p>
            <w:pPr>
              <w:pStyle w:val="8"/>
              <w:spacing w:before="2"/>
              <w:ind w:left="191"/>
              <w:jc w:val="center"/>
              <w:rPr>
                <w:sz w:val="20"/>
              </w:rPr>
            </w:pPr>
            <w:r>
              <w:rPr>
                <w:w w:val="99"/>
                <w:sz w:val="20"/>
              </w:rPr>
              <w:t>序</w:t>
            </w:r>
          </w:p>
          <w:p>
            <w:pPr>
              <w:pStyle w:val="8"/>
              <w:spacing w:before="3" w:line="238" w:lineRule="exact"/>
              <w:ind w:left="191" w:leftChars="0" w:right="0" w:rightChars="0"/>
              <w:rPr>
                <w:sz w:val="20"/>
              </w:rPr>
            </w:pPr>
            <w:r>
              <w:rPr>
                <w:w w:val="99"/>
                <w:sz w:val="20"/>
              </w:rPr>
              <w:t>号</w:t>
            </w:r>
          </w:p>
        </w:tc>
        <w:tc>
          <w:tcPr>
            <w:tcW w:w="2338" w:type="dxa"/>
            <w:gridSpan w:val="4"/>
            <w:tcBorders>
              <w:top w:val="single" w:color="000000" w:sz="6" w:space="0"/>
              <w:left w:val="single" w:color="000000" w:sz="6" w:space="0"/>
              <w:bottom w:val="single" w:color="000000" w:sz="6" w:space="0"/>
              <w:right w:val="single" w:color="000000" w:sz="6" w:space="0"/>
            </w:tcBorders>
            <w:vAlign w:val="center"/>
          </w:tcPr>
          <w:p>
            <w:pPr>
              <w:pStyle w:val="8"/>
              <w:spacing w:before="2"/>
              <w:ind w:left="94" w:right="66"/>
              <w:jc w:val="center"/>
              <w:rPr>
                <w:sz w:val="20"/>
              </w:rPr>
            </w:pPr>
            <w:r>
              <w:rPr>
                <w:sz w:val="20"/>
              </w:rPr>
              <w:t>发射设备</w:t>
            </w:r>
          </w:p>
          <w:p>
            <w:pPr>
              <w:pStyle w:val="8"/>
              <w:spacing w:before="3" w:line="238" w:lineRule="exact"/>
              <w:ind w:left="94" w:leftChars="0" w:right="64" w:rightChars="0"/>
              <w:jc w:val="center"/>
              <w:rPr>
                <w:sz w:val="20"/>
              </w:rPr>
            </w:pPr>
            <w:r>
              <w:rPr>
                <w:sz w:val="20"/>
              </w:rPr>
              <w:t>型号核准代码</w:t>
            </w:r>
          </w:p>
        </w:tc>
        <w:tc>
          <w:tcPr>
            <w:tcW w:w="2276" w:type="dxa"/>
            <w:gridSpan w:val="9"/>
            <w:tcBorders>
              <w:top w:val="single" w:color="000000" w:sz="6" w:space="0"/>
              <w:left w:val="single" w:color="000000" w:sz="6" w:space="0"/>
              <w:bottom w:val="single" w:color="000000" w:sz="6" w:space="0"/>
              <w:right w:val="single" w:color="000000" w:sz="6" w:space="0"/>
            </w:tcBorders>
            <w:vAlign w:val="center"/>
          </w:tcPr>
          <w:p>
            <w:pPr>
              <w:pStyle w:val="8"/>
              <w:spacing w:before="132"/>
              <w:ind w:left="444" w:leftChars="0" w:right="0" w:rightChars="0"/>
              <w:rPr>
                <w:sz w:val="20"/>
              </w:rPr>
            </w:pPr>
            <w:r>
              <w:rPr>
                <w:sz w:val="20"/>
              </w:rPr>
              <w:t>设备出厂序列号</w:t>
            </w:r>
          </w:p>
        </w:tc>
        <w:tc>
          <w:tcPr>
            <w:tcW w:w="1441" w:type="dxa"/>
            <w:gridSpan w:val="6"/>
            <w:tcBorders>
              <w:top w:val="single" w:color="000000" w:sz="6" w:space="0"/>
              <w:left w:val="single" w:color="000000" w:sz="6" w:space="0"/>
              <w:bottom w:val="single" w:color="000000" w:sz="6" w:space="0"/>
              <w:right w:val="single" w:color="000000" w:sz="6" w:space="0"/>
            </w:tcBorders>
            <w:vAlign w:val="center"/>
          </w:tcPr>
          <w:p>
            <w:pPr>
              <w:pStyle w:val="8"/>
              <w:spacing w:before="2"/>
              <w:ind w:left="104" w:right="82"/>
              <w:jc w:val="center"/>
              <w:rPr>
                <w:sz w:val="20"/>
              </w:rPr>
            </w:pPr>
            <w:r>
              <w:rPr>
                <w:sz w:val="20"/>
              </w:rPr>
              <w:t>接收机灵敏度</w:t>
            </w:r>
          </w:p>
          <w:p>
            <w:pPr>
              <w:pStyle w:val="8"/>
              <w:spacing w:before="3" w:line="238" w:lineRule="exact"/>
              <w:ind w:left="104" w:leftChars="0" w:right="82" w:rightChars="0"/>
              <w:jc w:val="center"/>
              <w:rPr>
                <w:sz w:val="20"/>
              </w:rPr>
            </w:pPr>
            <w:r>
              <w:rPr>
                <w:sz w:val="20"/>
              </w:rPr>
              <w:t>（</w:t>
            </w:r>
            <w:r>
              <w:rPr>
                <w:rFonts w:ascii="Times New Roman" w:eastAsia="Times New Roman"/>
                <w:sz w:val="20"/>
              </w:rPr>
              <w:t>dBm</w:t>
            </w:r>
            <w:r>
              <w:rPr>
                <w:sz w:val="20"/>
              </w:rPr>
              <w:t>）</w:t>
            </w:r>
          </w:p>
        </w:tc>
        <w:tc>
          <w:tcPr>
            <w:tcW w:w="1014" w:type="dxa"/>
            <w:gridSpan w:val="6"/>
            <w:tcBorders>
              <w:top w:val="single" w:color="000000" w:sz="6" w:space="0"/>
              <w:left w:val="single" w:color="000000" w:sz="6" w:space="0"/>
              <w:bottom w:val="single" w:color="000000" w:sz="6" w:space="0"/>
              <w:right w:val="single" w:color="000000" w:sz="6" w:space="0"/>
            </w:tcBorders>
            <w:vAlign w:val="center"/>
          </w:tcPr>
          <w:p>
            <w:pPr>
              <w:pStyle w:val="8"/>
              <w:spacing w:before="2"/>
              <w:ind w:left="125"/>
              <w:jc w:val="center"/>
              <w:rPr>
                <w:sz w:val="20"/>
              </w:rPr>
            </w:pPr>
            <w:r>
              <w:rPr>
                <w:sz w:val="20"/>
              </w:rPr>
              <w:t>天线增益</w:t>
            </w:r>
          </w:p>
          <w:p>
            <w:pPr>
              <w:pStyle w:val="8"/>
              <w:spacing w:before="3" w:line="238" w:lineRule="exact"/>
              <w:ind w:left="183" w:leftChars="0" w:right="0" w:rightChars="0"/>
              <w:rPr>
                <w:sz w:val="20"/>
              </w:rPr>
            </w:pPr>
            <w:r>
              <w:rPr>
                <w:sz w:val="20"/>
              </w:rPr>
              <w:t>（</w:t>
            </w:r>
            <w:r>
              <w:rPr>
                <w:rFonts w:ascii="Times New Roman" w:eastAsia="Times New Roman"/>
                <w:sz w:val="20"/>
              </w:rPr>
              <w:t>dBi</w:t>
            </w:r>
            <w:r>
              <w:rPr>
                <w:sz w:val="20"/>
              </w:rPr>
              <w:t>）</w:t>
            </w:r>
          </w:p>
        </w:tc>
        <w:tc>
          <w:tcPr>
            <w:tcW w:w="1122" w:type="dxa"/>
            <w:gridSpan w:val="6"/>
            <w:tcBorders>
              <w:top w:val="single" w:color="000000" w:sz="6" w:space="0"/>
              <w:left w:val="single" w:color="000000" w:sz="6" w:space="0"/>
              <w:bottom w:val="single" w:color="000000" w:sz="6" w:space="0"/>
              <w:right w:val="single" w:color="000000" w:sz="6" w:space="0"/>
            </w:tcBorders>
            <w:vAlign w:val="center"/>
          </w:tcPr>
          <w:p>
            <w:pPr>
              <w:pStyle w:val="8"/>
              <w:spacing w:before="2"/>
              <w:ind w:right="123"/>
              <w:jc w:val="center"/>
              <w:rPr>
                <w:sz w:val="20"/>
              </w:rPr>
            </w:pPr>
            <w:r>
              <w:rPr>
                <w:sz w:val="20"/>
              </w:rPr>
              <w:t>波束宽度</w:t>
            </w:r>
          </w:p>
          <w:p>
            <w:pPr>
              <w:pStyle w:val="8"/>
              <w:spacing w:before="3" w:line="238" w:lineRule="exact"/>
              <w:ind w:left="0" w:leftChars="0" w:right="222" w:rightChars="0"/>
              <w:jc w:val="right"/>
              <w:rPr>
                <w:sz w:val="20"/>
              </w:rPr>
            </w:pPr>
            <w:r>
              <w:rPr>
                <w:sz w:val="20"/>
              </w:rPr>
              <w:t>（度）</w:t>
            </w:r>
          </w:p>
        </w:tc>
        <w:tc>
          <w:tcPr>
            <w:tcW w:w="476" w:type="dxa"/>
            <w:tcBorders>
              <w:top w:val="single" w:color="000000" w:sz="6" w:space="0"/>
              <w:left w:val="single" w:color="000000" w:sz="6" w:space="0"/>
              <w:bottom w:val="single" w:color="000000" w:sz="6" w:space="0"/>
              <w:right w:val="single" w:color="000000" w:sz="6" w:space="0"/>
            </w:tcBorders>
            <w:vAlign w:val="center"/>
          </w:tcPr>
          <w:p>
            <w:pPr>
              <w:pStyle w:val="8"/>
              <w:spacing w:before="2"/>
              <w:ind w:right="-29"/>
              <w:jc w:val="center"/>
              <w:rPr>
                <w:sz w:val="20"/>
              </w:rPr>
            </w:pPr>
            <w:r>
              <w:rPr>
                <w:spacing w:val="-8"/>
                <w:w w:val="95"/>
                <w:sz w:val="20"/>
              </w:rPr>
              <w:t>极化</w:t>
            </w:r>
          </w:p>
          <w:p>
            <w:pPr>
              <w:pStyle w:val="8"/>
              <w:spacing w:before="3" w:line="238" w:lineRule="exact"/>
              <w:ind w:left="113" w:leftChars="0" w:right="-29" w:rightChars="0"/>
              <w:rPr>
                <w:sz w:val="20"/>
              </w:rPr>
            </w:pPr>
            <w:r>
              <w:rPr>
                <w:spacing w:val="-8"/>
                <w:w w:val="95"/>
                <w:sz w:val="20"/>
              </w:rPr>
              <w:t>方式</w:t>
            </w:r>
          </w:p>
        </w:tc>
        <w:tc>
          <w:tcPr>
            <w:tcW w:w="1180" w:type="dxa"/>
            <w:gridSpan w:val="3"/>
            <w:tcBorders>
              <w:top w:val="single" w:color="000000" w:sz="6" w:space="0"/>
              <w:left w:val="single" w:color="000000" w:sz="6" w:space="0"/>
              <w:bottom w:val="single" w:color="000000" w:sz="6" w:space="0"/>
            </w:tcBorders>
            <w:vAlign w:val="center"/>
          </w:tcPr>
          <w:p>
            <w:pPr>
              <w:pStyle w:val="8"/>
              <w:spacing w:before="2"/>
              <w:ind w:right="40"/>
              <w:jc w:val="center"/>
              <w:rPr>
                <w:sz w:val="20"/>
              </w:rPr>
            </w:pPr>
            <w:r>
              <w:rPr>
                <w:spacing w:val="-8"/>
                <w:w w:val="95"/>
                <w:sz w:val="20"/>
              </w:rPr>
              <w:t>天线距地面</w:t>
            </w:r>
          </w:p>
          <w:p>
            <w:pPr>
              <w:pStyle w:val="8"/>
              <w:spacing w:before="3" w:line="238" w:lineRule="exact"/>
              <w:ind w:left="146" w:leftChars="0" w:right="40" w:rightChars="0"/>
              <w:jc w:val="center"/>
              <w:rPr>
                <w:rFonts w:ascii="Times New Roman" w:eastAsia="Times New Roman"/>
                <w:sz w:val="20"/>
              </w:rPr>
            </w:pPr>
            <w:r>
              <w:rPr>
                <w:spacing w:val="-3"/>
                <w:w w:val="95"/>
                <w:sz w:val="20"/>
              </w:rPr>
              <w:t>高度</w:t>
            </w:r>
            <w:r>
              <w:rPr>
                <w:rFonts w:ascii="Times New Roman" w:eastAsia="Times New Roman"/>
                <w:spacing w:val="-3"/>
                <w:w w:val="95"/>
                <w:sz w:val="20"/>
              </w:rPr>
              <w:t>(m)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587" w:type="dxa"/>
            <w:tcBorders>
              <w:top w:val="single" w:color="000000" w:sz="6" w:space="0"/>
              <w:bottom w:val="single" w:color="000000" w:sz="6" w:space="0"/>
              <w:right w:val="single" w:color="000000" w:sz="6" w:space="0"/>
            </w:tcBorders>
            <w:vAlign w:val="center"/>
          </w:tcPr>
          <w:p>
            <w:pPr>
              <w:pStyle w:val="8"/>
              <w:spacing w:before="93"/>
              <w:ind w:left="26" w:leftChars="0" w:right="0" w:rightChars="0"/>
              <w:jc w:val="center"/>
              <w:rPr>
                <w:rFonts w:ascii="Times New Roman"/>
                <w:sz w:val="18"/>
              </w:rPr>
            </w:pPr>
            <w:r>
              <w:rPr>
                <w:rFonts w:ascii="Times New Roman"/>
                <w:sz w:val="18"/>
              </w:rPr>
              <w:t>1</w:t>
            </w:r>
          </w:p>
        </w:tc>
        <w:tc>
          <w:tcPr>
            <w:tcW w:w="2338" w:type="dxa"/>
            <w:gridSpan w:val="4"/>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2276" w:type="dxa"/>
            <w:gridSpan w:val="9"/>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1441" w:type="dxa"/>
            <w:gridSpan w:val="6"/>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1014" w:type="dxa"/>
            <w:gridSpan w:val="6"/>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1122" w:type="dxa"/>
            <w:gridSpan w:val="6"/>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476" w:type="dxa"/>
            <w:tcBorders>
              <w:top w:val="single" w:color="000000" w:sz="6" w:space="0"/>
              <w:left w:val="single" w:color="000000" w:sz="6" w:space="0"/>
              <w:bottom w:val="single" w:color="000000" w:sz="6" w:space="0"/>
              <w:right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1180" w:type="dxa"/>
            <w:gridSpan w:val="3"/>
            <w:tcBorders>
              <w:top w:val="single" w:color="000000" w:sz="6" w:space="0"/>
              <w:left w:val="single" w:color="000000" w:sz="6" w:space="0"/>
              <w:bottom w:val="single" w:color="000000" w:sz="6" w:space="0"/>
            </w:tcBorders>
            <w:vAlign w:val="center"/>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587" w:type="dxa"/>
            <w:tcBorders>
              <w:top w:val="single" w:color="000000" w:sz="6" w:space="0"/>
              <w:bottom w:val="single" w:color="000000" w:sz="6" w:space="0"/>
              <w:right w:val="single" w:color="000000" w:sz="6" w:space="0"/>
            </w:tcBorders>
            <w:vAlign w:val="top"/>
          </w:tcPr>
          <w:p>
            <w:pPr>
              <w:pStyle w:val="8"/>
              <w:spacing w:before="94"/>
              <w:ind w:left="26" w:leftChars="0" w:right="0" w:rightChars="0"/>
              <w:jc w:val="center"/>
              <w:rPr>
                <w:rFonts w:ascii="Times New Roman"/>
                <w:sz w:val="18"/>
              </w:rPr>
            </w:pPr>
            <w:r>
              <w:rPr>
                <w:rFonts w:ascii="Times New Roman"/>
                <w:sz w:val="18"/>
              </w:rPr>
              <w:t>2</w:t>
            </w:r>
          </w:p>
        </w:tc>
        <w:tc>
          <w:tcPr>
            <w:tcW w:w="2338" w:type="dxa"/>
            <w:gridSpan w:val="4"/>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2276" w:type="dxa"/>
            <w:gridSpan w:val="9"/>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441" w:type="dxa"/>
            <w:gridSpan w:val="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014" w:type="dxa"/>
            <w:gridSpan w:val="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122" w:type="dxa"/>
            <w:gridSpan w:val="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476" w:type="dxa"/>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180" w:type="dxa"/>
            <w:gridSpan w:val="3"/>
            <w:tcBorders>
              <w:top w:val="single" w:color="000000" w:sz="6" w:space="0"/>
              <w:left w:val="single" w:color="000000" w:sz="6" w:space="0"/>
              <w:bottom w:val="single" w:color="000000" w:sz="6" w:space="0"/>
            </w:tcBorders>
            <w:vAlign w:val="top"/>
          </w:tcPr>
          <w:p>
            <w:pPr>
              <w:pStyle w:val="8"/>
              <w:ind w:left="0" w:leftChars="0" w:right="0" w:rightChars="0"/>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6" w:hRule="atLeast"/>
        </w:trPr>
        <w:tc>
          <w:tcPr>
            <w:tcW w:w="587" w:type="dxa"/>
            <w:tcBorders>
              <w:top w:val="single" w:color="000000" w:sz="6" w:space="0"/>
              <w:bottom w:val="single" w:color="000000" w:sz="6" w:space="0"/>
              <w:right w:val="single" w:color="000000" w:sz="6" w:space="0"/>
            </w:tcBorders>
            <w:vAlign w:val="top"/>
          </w:tcPr>
          <w:p>
            <w:pPr>
              <w:pStyle w:val="8"/>
              <w:spacing w:before="94"/>
              <w:ind w:left="26" w:leftChars="0" w:right="0" w:rightChars="0"/>
              <w:jc w:val="center"/>
              <w:rPr>
                <w:rFonts w:ascii="Times New Roman"/>
                <w:sz w:val="18"/>
              </w:rPr>
            </w:pPr>
            <w:r>
              <w:rPr>
                <w:rFonts w:ascii="Times New Roman"/>
                <w:sz w:val="18"/>
              </w:rPr>
              <w:t>3</w:t>
            </w:r>
          </w:p>
        </w:tc>
        <w:tc>
          <w:tcPr>
            <w:tcW w:w="2338" w:type="dxa"/>
            <w:gridSpan w:val="4"/>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2276" w:type="dxa"/>
            <w:gridSpan w:val="9"/>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441" w:type="dxa"/>
            <w:gridSpan w:val="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014" w:type="dxa"/>
            <w:gridSpan w:val="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122" w:type="dxa"/>
            <w:gridSpan w:val="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476" w:type="dxa"/>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180" w:type="dxa"/>
            <w:gridSpan w:val="3"/>
            <w:tcBorders>
              <w:top w:val="single" w:color="000000" w:sz="6" w:space="0"/>
              <w:left w:val="single" w:color="000000" w:sz="6" w:space="0"/>
              <w:bottom w:val="single" w:color="000000" w:sz="6" w:space="0"/>
            </w:tcBorders>
            <w:vAlign w:val="top"/>
          </w:tcPr>
          <w:p>
            <w:pPr>
              <w:pStyle w:val="8"/>
              <w:ind w:left="0" w:leftChars="0" w:right="0" w:rightChars="0"/>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587" w:type="dxa"/>
            <w:tcBorders>
              <w:top w:val="single" w:color="000000" w:sz="6" w:space="0"/>
              <w:bottom w:val="single" w:color="000000" w:sz="6" w:space="0"/>
              <w:right w:val="single" w:color="000000" w:sz="6" w:space="0"/>
            </w:tcBorders>
            <w:vAlign w:val="top"/>
          </w:tcPr>
          <w:p>
            <w:pPr>
              <w:pStyle w:val="8"/>
              <w:spacing w:before="93"/>
              <w:ind w:left="26" w:leftChars="0" w:right="0" w:rightChars="0"/>
              <w:jc w:val="center"/>
              <w:rPr>
                <w:rFonts w:ascii="Times New Roman"/>
                <w:sz w:val="18"/>
              </w:rPr>
            </w:pPr>
            <w:r>
              <w:rPr>
                <w:rFonts w:ascii="Times New Roman"/>
                <w:sz w:val="18"/>
              </w:rPr>
              <w:t>4</w:t>
            </w:r>
          </w:p>
        </w:tc>
        <w:tc>
          <w:tcPr>
            <w:tcW w:w="2338" w:type="dxa"/>
            <w:gridSpan w:val="4"/>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2276" w:type="dxa"/>
            <w:gridSpan w:val="9"/>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441" w:type="dxa"/>
            <w:gridSpan w:val="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014" w:type="dxa"/>
            <w:gridSpan w:val="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122" w:type="dxa"/>
            <w:gridSpan w:val="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476" w:type="dxa"/>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180" w:type="dxa"/>
            <w:gridSpan w:val="3"/>
            <w:tcBorders>
              <w:top w:val="single" w:color="000000" w:sz="6" w:space="0"/>
              <w:left w:val="single" w:color="000000" w:sz="6" w:space="0"/>
              <w:bottom w:val="single" w:color="000000" w:sz="6" w:space="0"/>
            </w:tcBorders>
            <w:vAlign w:val="top"/>
          </w:tcPr>
          <w:p>
            <w:pPr>
              <w:pStyle w:val="8"/>
              <w:ind w:left="0" w:leftChars="0" w:right="0" w:rightChars="0"/>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587" w:type="dxa"/>
            <w:tcBorders>
              <w:top w:val="single" w:color="000000" w:sz="6" w:space="0"/>
              <w:bottom w:val="single" w:color="000000" w:sz="6" w:space="0"/>
              <w:right w:val="single" w:color="000000" w:sz="6" w:space="0"/>
            </w:tcBorders>
            <w:vAlign w:val="top"/>
          </w:tcPr>
          <w:p>
            <w:pPr>
              <w:pStyle w:val="8"/>
              <w:spacing w:before="94"/>
              <w:ind w:left="26" w:leftChars="0" w:right="0" w:rightChars="0"/>
              <w:jc w:val="center"/>
              <w:rPr>
                <w:rFonts w:ascii="Times New Roman"/>
                <w:sz w:val="18"/>
              </w:rPr>
            </w:pPr>
            <w:r>
              <w:rPr>
                <w:rFonts w:ascii="Times New Roman"/>
                <w:sz w:val="18"/>
              </w:rPr>
              <w:t>5</w:t>
            </w:r>
          </w:p>
        </w:tc>
        <w:tc>
          <w:tcPr>
            <w:tcW w:w="2338" w:type="dxa"/>
            <w:gridSpan w:val="4"/>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2276" w:type="dxa"/>
            <w:gridSpan w:val="9"/>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441" w:type="dxa"/>
            <w:gridSpan w:val="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014" w:type="dxa"/>
            <w:gridSpan w:val="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122" w:type="dxa"/>
            <w:gridSpan w:val="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476" w:type="dxa"/>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1180" w:type="dxa"/>
            <w:gridSpan w:val="3"/>
            <w:tcBorders>
              <w:top w:val="single" w:color="000000" w:sz="6" w:space="0"/>
              <w:left w:val="single" w:color="000000" w:sz="6" w:space="0"/>
              <w:bottom w:val="single" w:color="000000" w:sz="6" w:space="0"/>
            </w:tcBorders>
            <w:vAlign w:val="top"/>
          </w:tcPr>
          <w:p>
            <w:pPr>
              <w:pStyle w:val="8"/>
              <w:ind w:left="0" w:leftChars="0" w:right="0" w:rightChars="0"/>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0" w:hRule="atLeast"/>
        </w:trPr>
        <w:tc>
          <w:tcPr>
            <w:tcW w:w="10434" w:type="dxa"/>
            <w:gridSpan w:val="36"/>
            <w:tcBorders>
              <w:top w:val="single" w:color="000000" w:sz="6" w:space="0"/>
              <w:bottom w:val="single" w:color="000000" w:sz="6" w:space="0"/>
            </w:tcBorders>
            <w:shd w:val="clear" w:color="auto" w:fill="D7D7D7"/>
            <w:vAlign w:val="top"/>
          </w:tcPr>
          <w:p>
            <w:pPr>
              <w:pStyle w:val="8"/>
              <w:spacing w:before="5" w:line="245" w:lineRule="exact"/>
              <w:ind w:left="107" w:leftChars="0" w:right="0" w:rightChars="0"/>
              <w:rPr>
                <w:rFonts w:hint="eastAsia" w:ascii="黑体" w:hAnsi="黑体" w:eastAsia="黑体"/>
                <w:sz w:val="20"/>
              </w:rPr>
            </w:pPr>
            <w:r>
              <w:rPr>
                <w:rFonts w:hint="eastAsia" w:ascii="黑体" w:hAnsi="黑体" w:eastAsia="黑体"/>
                <w:w w:val="95"/>
                <w:sz w:val="20"/>
              </w:rPr>
              <w:t>四、特定类别无线电台（站）附加参数（各行数据须与“无线电台（站）基本参数”各行数据保持对应）</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587" w:type="dxa"/>
            <w:tcBorders>
              <w:top w:val="single" w:color="000000" w:sz="6" w:space="0"/>
              <w:bottom w:val="single" w:color="000000" w:sz="6" w:space="0"/>
              <w:right w:val="single" w:color="000000" w:sz="6" w:space="0"/>
            </w:tcBorders>
            <w:vAlign w:val="top"/>
          </w:tcPr>
          <w:p>
            <w:pPr>
              <w:pStyle w:val="8"/>
              <w:spacing w:before="4" w:line="260" w:lineRule="atLeast"/>
              <w:ind w:left="191" w:leftChars="0" w:right="164" w:rightChars="0"/>
              <w:rPr>
                <w:sz w:val="20"/>
              </w:rPr>
            </w:pPr>
            <w:r>
              <w:rPr>
                <w:sz w:val="20"/>
              </w:rPr>
              <w:t>序号</w:t>
            </w:r>
          </w:p>
        </w:tc>
        <w:tc>
          <w:tcPr>
            <w:tcW w:w="3197" w:type="dxa"/>
            <w:gridSpan w:val="7"/>
            <w:tcBorders>
              <w:top w:val="single" w:color="000000" w:sz="6" w:space="0"/>
              <w:left w:val="single" w:color="000000" w:sz="6" w:space="0"/>
              <w:bottom w:val="single" w:color="000000" w:sz="6" w:space="0"/>
              <w:right w:val="single" w:color="000000" w:sz="6" w:space="0"/>
            </w:tcBorders>
            <w:vAlign w:val="top"/>
          </w:tcPr>
          <w:p>
            <w:pPr>
              <w:pStyle w:val="8"/>
              <w:spacing w:before="13"/>
              <w:ind w:left="171" w:right="171"/>
              <w:jc w:val="center"/>
              <w:rPr>
                <w:sz w:val="20"/>
              </w:rPr>
            </w:pPr>
            <w:r>
              <w:rPr>
                <w:sz w:val="20"/>
              </w:rPr>
              <w:t>工作时间（</w:t>
            </w:r>
            <w:r>
              <w:rPr>
                <w:rFonts w:ascii="Times New Roman" w:eastAsia="Times New Roman"/>
                <w:sz w:val="20"/>
              </w:rPr>
              <w:t>hhmm-hhmm</w:t>
            </w:r>
            <w:r>
              <w:rPr>
                <w:sz w:val="20"/>
              </w:rPr>
              <w:t>）</w:t>
            </w:r>
          </w:p>
          <w:p>
            <w:pPr>
              <w:pStyle w:val="8"/>
              <w:spacing w:before="3" w:line="252" w:lineRule="exact"/>
              <w:ind w:left="171" w:leftChars="0" w:right="171" w:rightChars="0"/>
              <w:jc w:val="center"/>
              <w:rPr>
                <w:sz w:val="20"/>
              </w:rPr>
            </w:pPr>
            <w:r>
              <w:rPr>
                <w:sz w:val="20"/>
              </w:rPr>
              <w:t>（短波、广播、雷达台站填写）</w:t>
            </w:r>
          </w:p>
        </w:tc>
        <w:tc>
          <w:tcPr>
            <w:tcW w:w="3573" w:type="dxa"/>
            <w:gridSpan w:val="16"/>
            <w:tcBorders>
              <w:top w:val="single" w:color="000000" w:sz="6" w:space="0"/>
              <w:left w:val="single" w:color="000000" w:sz="6" w:space="0"/>
              <w:bottom w:val="single" w:color="000000" w:sz="6" w:space="0"/>
              <w:right w:val="single" w:color="000000" w:sz="6" w:space="0"/>
            </w:tcBorders>
            <w:vAlign w:val="top"/>
          </w:tcPr>
          <w:p>
            <w:pPr>
              <w:pStyle w:val="8"/>
              <w:spacing w:before="13"/>
              <w:ind w:left="47" w:right="54"/>
              <w:jc w:val="center"/>
              <w:rPr>
                <w:sz w:val="20"/>
              </w:rPr>
            </w:pPr>
            <w:r>
              <w:rPr>
                <w:sz w:val="20"/>
              </w:rPr>
              <w:t>天线最大辐射方位角（度）</w:t>
            </w:r>
          </w:p>
          <w:p>
            <w:pPr>
              <w:pStyle w:val="8"/>
              <w:spacing w:before="3" w:line="252" w:lineRule="exact"/>
              <w:ind w:left="63" w:leftChars="0" w:right="54" w:rightChars="0"/>
              <w:jc w:val="center"/>
              <w:rPr>
                <w:sz w:val="20"/>
              </w:rPr>
            </w:pPr>
            <w:r>
              <w:rPr>
                <w:sz w:val="20"/>
              </w:rPr>
              <w:t>（短波、微波、广播、雷达台站填写）</w:t>
            </w:r>
          </w:p>
        </w:tc>
        <w:tc>
          <w:tcPr>
            <w:tcW w:w="3077" w:type="dxa"/>
            <w:gridSpan w:val="12"/>
            <w:tcBorders>
              <w:top w:val="single" w:color="000000" w:sz="6" w:space="0"/>
              <w:left w:val="single" w:color="000000" w:sz="6" w:space="0"/>
              <w:bottom w:val="single" w:color="000000" w:sz="6" w:space="0"/>
            </w:tcBorders>
            <w:vAlign w:val="top"/>
          </w:tcPr>
          <w:p>
            <w:pPr>
              <w:pStyle w:val="8"/>
              <w:spacing w:before="13"/>
              <w:ind w:left="117" w:right="96"/>
              <w:jc w:val="center"/>
              <w:rPr>
                <w:sz w:val="20"/>
              </w:rPr>
            </w:pPr>
            <w:r>
              <w:rPr>
                <w:sz w:val="20"/>
              </w:rPr>
              <w:t>天线射线仰角（度）</w:t>
            </w:r>
          </w:p>
          <w:p>
            <w:pPr>
              <w:pStyle w:val="8"/>
              <w:spacing w:before="3" w:line="252" w:lineRule="exact"/>
              <w:ind w:left="117" w:leftChars="0" w:right="96" w:rightChars="0"/>
              <w:jc w:val="center"/>
              <w:rPr>
                <w:sz w:val="20"/>
              </w:rPr>
            </w:pPr>
            <w:r>
              <w:rPr>
                <w:sz w:val="20"/>
              </w:rPr>
              <w:t>（短波、广播、雷达台站填写）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5" w:hRule="atLeast"/>
        </w:trPr>
        <w:tc>
          <w:tcPr>
            <w:tcW w:w="587" w:type="dxa"/>
            <w:tcBorders>
              <w:top w:val="single" w:color="000000" w:sz="6" w:space="0"/>
              <w:bottom w:val="single" w:color="000000" w:sz="6" w:space="0"/>
              <w:right w:val="single" w:color="000000" w:sz="6" w:space="0"/>
            </w:tcBorders>
            <w:vAlign w:val="top"/>
          </w:tcPr>
          <w:p>
            <w:pPr>
              <w:pStyle w:val="8"/>
              <w:spacing w:before="76"/>
              <w:ind w:left="26" w:leftChars="0" w:right="0" w:rightChars="0"/>
              <w:jc w:val="center"/>
              <w:rPr>
                <w:rFonts w:ascii="Times New Roman"/>
                <w:sz w:val="20"/>
              </w:rPr>
            </w:pPr>
            <w:r>
              <w:rPr>
                <w:rFonts w:ascii="Times New Roman"/>
                <w:w w:val="99"/>
                <w:sz w:val="20"/>
              </w:rPr>
              <w:t>1</w:t>
            </w:r>
          </w:p>
        </w:tc>
        <w:tc>
          <w:tcPr>
            <w:tcW w:w="3197" w:type="dxa"/>
            <w:gridSpan w:val="7"/>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3573" w:type="dxa"/>
            <w:gridSpan w:val="1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jc w:val="center"/>
              <w:rPr>
                <w:rFonts w:ascii="Times New Roman"/>
                <w:sz w:val="20"/>
              </w:rPr>
            </w:pPr>
            <w:r>
              <w:rPr>
                <w:rFonts w:hint="eastAsia" w:ascii="Times New Roman"/>
                <w:sz w:val="20"/>
              </w:rPr>
              <w:t>X</w:t>
            </w:r>
            <w:r>
              <w:rPr>
                <w:rFonts w:ascii="Times New Roman"/>
                <w:sz w:val="20"/>
              </w:rPr>
              <w:t>XX</w:t>
            </w:r>
          </w:p>
        </w:tc>
        <w:tc>
          <w:tcPr>
            <w:tcW w:w="3077" w:type="dxa"/>
            <w:gridSpan w:val="12"/>
            <w:tcBorders>
              <w:top w:val="single" w:color="000000" w:sz="6" w:space="0"/>
              <w:left w:val="single" w:color="000000" w:sz="6" w:space="0"/>
              <w:bottom w:val="single" w:color="000000" w:sz="6" w:space="0"/>
            </w:tcBorders>
            <w:vAlign w:val="top"/>
          </w:tcPr>
          <w:p>
            <w:pPr>
              <w:pStyle w:val="8"/>
              <w:spacing w:before="58"/>
              <w:ind w:left="24" w:leftChars="0" w:right="0" w:rightChars="0"/>
              <w:jc w:val="center"/>
              <w:rPr>
                <w:sz w:val="21"/>
              </w:rPr>
            </w:pPr>
            <w:r>
              <w:rPr>
                <w:rFonts w:hint="eastAsia"/>
                <w:w w:val="99"/>
                <w:sz w:val="21"/>
              </w:rPr>
              <w:t>X</w:t>
            </w:r>
            <w:r>
              <w:rPr>
                <w:w w:val="99"/>
                <w:sz w:val="21"/>
              </w:rPr>
              <w:t>XX至</w:t>
            </w:r>
            <w:r>
              <w:rPr>
                <w:rFonts w:hint="eastAsia"/>
                <w:w w:val="99"/>
                <w:sz w:val="21"/>
              </w:rPr>
              <w:t>X</w:t>
            </w:r>
            <w:r>
              <w:rPr>
                <w:w w:val="99"/>
                <w:sz w:val="21"/>
              </w:rPr>
              <w:t>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5" w:hRule="atLeast"/>
        </w:trPr>
        <w:tc>
          <w:tcPr>
            <w:tcW w:w="587" w:type="dxa"/>
            <w:tcBorders>
              <w:top w:val="single" w:color="000000" w:sz="6" w:space="0"/>
              <w:bottom w:val="single" w:color="000000" w:sz="6" w:space="0"/>
              <w:right w:val="single" w:color="000000" w:sz="6" w:space="0"/>
            </w:tcBorders>
            <w:vAlign w:val="top"/>
          </w:tcPr>
          <w:p>
            <w:pPr>
              <w:pStyle w:val="8"/>
              <w:spacing w:before="76"/>
              <w:ind w:left="26" w:leftChars="0" w:right="0" w:rightChars="0"/>
              <w:jc w:val="center"/>
              <w:rPr>
                <w:rFonts w:ascii="Times New Roman"/>
                <w:sz w:val="20"/>
              </w:rPr>
            </w:pPr>
            <w:r>
              <w:rPr>
                <w:rFonts w:ascii="Times New Roman"/>
                <w:w w:val="99"/>
                <w:sz w:val="20"/>
              </w:rPr>
              <w:t>2</w:t>
            </w:r>
          </w:p>
        </w:tc>
        <w:tc>
          <w:tcPr>
            <w:tcW w:w="3197" w:type="dxa"/>
            <w:gridSpan w:val="7"/>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3573" w:type="dxa"/>
            <w:gridSpan w:val="1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3077" w:type="dxa"/>
            <w:gridSpan w:val="12"/>
            <w:tcBorders>
              <w:top w:val="single" w:color="000000" w:sz="6" w:space="0"/>
              <w:left w:val="single" w:color="000000" w:sz="6" w:space="0"/>
              <w:bottom w:val="single" w:color="000000" w:sz="6" w:space="0"/>
            </w:tcBorders>
            <w:vAlign w:val="top"/>
          </w:tcPr>
          <w:p>
            <w:pPr>
              <w:pStyle w:val="8"/>
              <w:spacing w:before="58"/>
              <w:ind w:left="24" w:leftChars="0" w:right="0" w:rightChars="0"/>
              <w:jc w:val="center"/>
              <w:rPr>
                <w:sz w:val="21"/>
              </w:rPr>
            </w:pPr>
            <w:r>
              <w:rPr>
                <w:w w:val="99"/>
                <w:sz w:val="21"/>
              </w:rPr>
              <w:t>至</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6" w:hRule="atLeast"/>
        </w:trPr>
        <w:tc>
          <w:tcPr>
            <w:tcW w:w="587" w:type="dxa"/>
            <w:tcBorders>
              <w:top w:val="single" w:color="000000" w:sz="6" w:space="0"/>
              <w:bottom w:val="single" w:color="000000" w:sz="6" w:space="0"/>
              <w:right w:val="single" w:color="000000" w:sz="6" w:space="0"/>
            </w:tcBorders>
            <w:vAlign w:val="top"/>
          </w:tcPr>
          <w:p>
            <w:pPr>
              <w:pStyle w:val="8"/>
              <w:spacing w:before="76"/>
              <w:ind w:left="26" w:leftChars="0" w:right="0" w:rightChars="0"/>
              <w:jc w:val="center"/>
              <w:rPr>
                <w:rFonts w:ascii="Times New Roman"/>
                <w:sz w:val="20"/>
              </w:rPr>
            </w:pPr>
            <w:r>
              <w:rPr>
                <w:rFonts w:ascii="Times New Roman"/>
                <w:w w:val="99"/>
                <w:sz w:val="20"/>
              </w:rPr>
              <w:t>3</w:t>
            </w:r>
          </w:p>
        </w:tc>
        <w:tc>
          <w:tcPr>
            <w:tcW w:w="3197" w:type="dxa"/>
            <w:gridSpan w:val="7"/>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3573" w:type="dxa"/>
            <w:gridSpan w:val="1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3077" w:type="dxa"/>
            <w:gridSpan w:val="12"/>
            <w:tcBorders>
              <w:top w:val="single" w:color="000000" w:sz="6" w:space="0"/>
              <w:left w:val="single" w:color="000000" w:sz="6" w:space="0"/>
              <w:bottom w:val="single" w:color="000000" w:sz="6" w:space="0"/>
            </w:tcBorders>
            <w:vAlign w:val="top"/>
          </w:tcPr>
          <w:p>
            <w:pPr>
              <w:pStyle w:val="8"/>
              <w:spacing w:before="58"/>
              <w:ind w:left="24" w:leftChars="0" w:right="0" w:rightChars="0"/>
              <w:jc w:val="center"/>
              <w:rPr>
                <w:sz w:val="21"/>
              </w:rPr>
            </w:pPr>
            <w:r>
              <w:rPr>
                <w:w w:val="99"/>
                <w:sz w:val="21"/>
              </w:rPr>
              <w:t>至</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5" w:hRule="atLeast"/>
        </w:trPr>
        <w:tc>
          <w:tcPr>
            <w:tcW w:w="587" w:type="dxa"/>
            <w:tcBorders>
              <w:top w:val="single" w:color="000000" w:sz="6" w:space="0"/>
              <w:bottom w:val="single" w:color="000000" w:sz="6" w:space="0"/>
              <w:right w:val="single" w:color="000000" w:sz="6" w:space="0"/>
            </w:tcBorders>
            <w:vAlign w:val="top"/>
          </w:tcPr>
          <w:p>
            <w:pPr>
              <w:pStyle w:val="8"/>
              <w:spacing w:before="78"/>
              <w:ind w:left="26" w:leftChars="0" w:right="0" w:rightChars="0"/>
              <w:jc w:val="center"/>
              <w:rPr>
                <w:rFonts w:ascii="Times New Roman"/>
                <w:sz w:val="20"/>
              </w:rPr>
            </w:pPr>
            <w:r>
              <w:rPr>
                <w:rFonts w:ascii="Times New Roman"/>
                <w:w w:val="99"/>
                <w:sz w:val="20"/>
              </w:rPr>
              <w:t>4</w:t>
            </w:r>
          </w:p>
        </w:tc>
        <w:tc>
          <w:tcPr>
            <w:tcW w:w="3197" w:type="dxa"/>
            <w:gridSpan w:val="7"/>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3573" w:type="dxa"/>
            <w:gridSpan w:val="16"/>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rPr>
                <w:rFonts w:ascii="Times New Roman"/>
                <w:sz w:val="20"/>
              </w:rPr>
            </w:pPr>
          </w:p>
        </w:tc>
        <w:tc>
          <w:tcPr>
            <w:tcW w:w="3077" w:type="dxa"/>
            <w:gridSpan w:val="12"/>
            <w:tcBorders>
              <w:top w:val="single" w:color="000000" w:sz="6" w:space="0"/>
              <w:left w:val="single" w:color="000000" w:sz="6" w:space="0"/>
              <w:bottom w:val="single" w:color="000000" w:sz="6" w:space="0"/>
            </w:tcBorders>
            <w:vAlign w:val="top"/>
          </w:tcPr>
          <w:p>
            <w:pPr>
              <w:pStyle w:val="8"/>
              <w:spacing w:before="57"/>
              <w:ind w:left="24" w:leftChars="0" w:right="0" w:rightChars="0"/>
              <w:jc w:val="center"/>
              <w:rPr>
                <w:sz w:val="21"/>
              </w:rPr>
            </w:pPr>
            <w:r>
              <w:rPr>
                <w:w w:val="99"/>
                <w:sz w:val="21"/>
              </w:rPr>
              <w:t>至</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5" w:hRule="atLeast"/>
        </w:trPr>
        <w:tc>
          <w:tcPr>
            <w:tcW w:w="587" w:type="dxa"/>
            <w:tcBorders>
              <w:top w:val="single" w:color="000000" w:sz="6" w:space="0"/>
              <w:right w:val="single" w:color="000000" w:sz="6" w:space="0"/>
            </w:tcBorders>
            <w:vAlign w:val="top"/>
          </w:tcPr>
          <w:p>
            <w:pPr>
              <w:pStyle w:val="8"/>
              <w:spacing w:before="78"/>
              <w:ind w:left="26" w:leftChars="0" w:right="0" w:rightChars="0"/>
              <w:jc w:val="center"/>
              <w:rPr>
                <w:rFonts w:ascii="Times New Roman"/>
                <w:sz w:val="20"/>
              </w:rPr>
            </w:pPr>
            <w:r>
              <w:rPr>
                <w:rFonts w:ascii="Times New Roman"/>
                <w:w w:val="99"/>
                <w:sz w:val="20"/>
              </w:rPr>
              <w:t>5</w:t>
            </w:r>
          </w:p>
        </w:tc>
        <w:tc>
          <w:tcPr>
            <w:tcW w:w="3197" w:type="dxa"/>
            <w:gridSpan w:val="7"/>
            <w:tcBorders>
              <w:top w:val="single" w:color="000000" w:sz="6" w:space="0"/>
              <w:left w:val="single" w:color="000000" w:sz="6" w:space="0"/>
              <w:right w:val="single" w:color="000000" w:sz="6" w:space="0"/>
            </w:tcBorders>
            <w:vAlign w:val="top"/>
          </w:tcPr>
          <w:p>
            <w:pPr>
              <w:pStyle w:val="8"/>
              <w:ind w:left="0" w:leftChars="0" w:right="0" w:rightChars="0"/>
              <w:rPr>
                <w:rFonts w:ascii="Times New Roman"/>
                <w:sz w:val="20"/>
              </w:rPr>
            </w:pPr>
          </w:p>
        </w:tc>
        <w:tc>
          <w:tcPr>
            <w:tcW w:w="3573" w:type="dxa"/>
            <w:gridSpan w:val="16"/>
            <w:tcBorders>
              <w:top w:val="single" w:color="000000" w:sz="6" w:space="0"/>
              <w:left w:val="single" w:color="000000" w:sz="6" w:space="0"/>
              <w:right w:val="single" w:color="000000" w:sz="6" w:space="0"/>
            </w:tcBorders>
            <w:vAlign w:val="top"/>
          </w:tcPr>
          <w:p>
            <w:pPr>
              <w:pStyle w:val="8"/>
              <w:ind w:left="0" w:leftChars="0" w:right="0" w:rightChars="0"/>
              <w:rPr>
                <w:rFonts w:ascii="Times New Roman"/>
                <w:sz w:val="20"/>
              </w:rPr>
            </w:pPr>
          </w:p>
        </w:tc>
        <w:tc>
          <w:tcPr>
            <w:tcW w:w="3077" w:type="dxa"/>
            <w:gridSpan w:val="12"/>
            <w:tcBorders>
              <w:top w:val="single" w:color="000000" w:sz="6" w:space="0"/>
              <w:left w:val="single" w:color="000000" w:sz="6" w:space="0"/>
            </w:tcBorders>
            <w:vAlign w:val="top"/>
          </w:tcPr>
          <w:p>
            <w:pPr>
              <w:pStyle w:val="8"/>
              <w:spacing w:before="57"/>
              <w:ind w:left="24" w:leftChars="0" w:right="0" w:rightChars="0"/>
              <w:jc w:val="center"/>
              <w:rPr>
                <w:sz w:val="21"/>
              </w:rPr>
            </w:pPr>
            <w:r>
              <w:rPr>
                <w:w w:val="99"/>
                <w:sz w:val="21"/>
              </w:rPr>
              <w:t>至</w:t>
            </w:r>
          </w:p>
        </w:tc>
      </w:tr>
    </w:tbl>
    <w:p>
      <w:pPr>
        <w:spacing w:after="0"/>
        <w:jc w:val="center"/>
        <w:rPr>
          <w:sz w:val="21"/>
        </w:rPr>
        <w:sectPr>
          <w:type w:val="continuous"/>
          <w:pgSz w:w="11910" w:h="16840"/>
          <w:pgMar w:top="700" w:right="620" w:bottom="1347" w:left="540" w:header="720" w:footer="720" w:gutter="0"/>
          <w:cols w:space="720" w:num="1"/>
        </w:sectPr>
      </w:pPr>
    </w:p>
    <w:tbl>
      <w:tblPr>
        <w:tblStyle w:val="4"/>
        <w:tblW w:w="0" w:type="auto"/>
        <w:tblInd w:w="141"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00"/>
        <w:gridCol w:w="887"/>
        <w:gridCol w:w="975"/>
        <w:gridCol w:w="738"/>
        <w:gridCol w:w="1112"/>
        <w:gridCol w:w="113"/>
        <w:gridCol w:w="950"/>
        <w:gridCol w:w="562"/>
        <w:gridCol w:w="450"/>
        <w:gridCol w:w="1063"/>
        <w:gridCol w:w="362"/>
        <w:gridCol w:w="700"/>
        <w:gridCol w:w="631"/>
        <w:gridCol w:w="294"/>
        <w:gridCol w:w="103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9" w:hRule="atLeast"/>
        </w:trPr>
        <w:tc>
          <w:tcPr>
            <w:tcW w:w="10475" w:type="dxa"/>
            <w:gridSpan w:val="15"/>
            <w:tcBorders>
              <w:bottom w:val="single" w:color="000000" w:sz="6" w:space="0"/>
            </w:tcBorders>
          </w:tcPr>
          <w:p>
            <w:pPr>
              <w:pStyle w:val="8"/>
              <w:spacing w:line="239" w:lineRule="exact"/>
              <w:ind w:left="4414" w:right="4383"/>
              <w:jc w:val="center"/>
              <w:rPr>
                <w:b/>
                <w:sz w:val="20"/>
              </w:rPr>
            </w:pPr>
            <w:r>
              <w:rPr>
                <w:b/>
                <w:sz w:val="20"/>
              </w:rPr>
              <w:t>广播电台附加参数</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9" w:hRule="atLeast"/>
        </w:trPr>
        <w:tc>
          <w:tcPr>
            <w:tcW w:w="600" w:type="dxa"/>
            <w:tcBorders>
              <w:top w:val="single" w:color="000000" w:sz="6" w:space="0"/>
              <w:bottom w:val="single" w:color="000000" w:sz="6" w:space="0"/>
              <w:right w:val="single" w:color="000000" w:sz="6" w:space="0"/>
            </w:tcBorders>
          </w:tcPr>
          <w:p>
            <w:pPr>
              <w:pStyle w:val="8"/>
              <w:spacing w:line="248" w:lineRule="exact"/>
              <w:ind w:left="199"/>
              <w:rPr>
                <w:sz w:val="20"/>
              </w:rPr>
            </w:pPr>
            <w:r>
              <w:rPr>
                <w:w w:val="99"/>
                <w:sz w:val="20"/>
              </w:rPr>
              <w:t>序</w:t>
            </w:r>
          </w:p>
          <w:p>
            <w:pPr>
              <w:pStyle w:val="8"/>
              <w:spacing w:before="3" w:line="248" w:lineRule="exact"/>
              <w:ind w:left="199"/>
              <w:rPr>
                <w:sz w:val="20"/>
              </w:rPr>
            </w:pPr>
            <w:r>
              <w:rPr>
                <w:w w:val="99"/>
                <w:sz w:val="20"/>
              </w:rPr>
              <w:t>号</w:t>
            </w:r>
          </w:p>
        </w:tc>
        <w:tc>
          <w:tcPr>
            <w:tcW w:w="3825" w:type="dxa"/>
            <w:gridSpan w:val="5"/>
            <w:tcBorders>
              <w:top w:val="single" w:color="000000" w:sz="6" w:space="0"/>
              <w:left w:val="single" w:color="000000" w:sz="6" w:space="0"/>
              <w:bottom w:val="single" w:color="000000" w:sz="6" w:space="0"/>
              <w:right w:val="single" w:color="000000" w:sz="6" w:space="0"/>
            </w:tcBorders>
          </w:tcPr>
          <w:p>
            <w:pPr>
              <w:pStyle w:val="8"/>
              <w:spacing w:before="121"/>
              <w:ind w:left="1497" w:right="1473"/>
              <w:jc w:val="center"/>
              <w:rPr>
                <w:sz w:val="20"/>
              </w:rPr>
            </w:pPr>
            <w:r>
              <w:rPr>
                <w:sz w:val="20"/>
              </w:rPr>
              <w:t>台站级别</w:t>
            </w:r>
          </w:p>
        </w:tc>
        <w:tc>
          <w:tcPr>
            <w:tcW w:w="3387" w:type="dxa"/>
            <w:gridSpan w:val="5"/>
            <w:tcBorders>
              <w:top w:val="single" w:color="000000" w:sz="6" w:space="0"/>
              <w:left w:val="single" w:color="000000" w:sz="6" w:space="0"/>
              <w:bottom w:val="single" w:color="000000" w:sz="6" w:space="0"/>
              <w:right w:val="single" w:color="000000" w:sz="6" w:space="0"/>
            </w:tcBorders>
          </w:tcPr>
          <w:p>
            <w:pPr>
              <w:pStyle w:val="8"/>
              <w:spacing w:before="121"/>
              <w:ind w:left="1488" w:right="1464"/>
              <w:jc w:val="center"/>
              <w:rPr>
                <w:sz w:val="20"/>
              </w:rPr>
            </w:pPr>
            <w:r>
              <w:rPr>
                <w:w w:val="95"/>
                <w:sz w:val="20"/>
              </w:rPr>
              <w:t>台标</w:t>
            </w:r>
          </w:p>
        </w:tc>
        <w:tc>
          <w:tcPr>
            <w:tcW w:w="2663" w:type="dxa"/>
            <w:gridSpan w:val="4"/>
            <w:tcBorders>
              <w:top w:val="single" w:color="000000" w:sz="6" w:space="0"/>
              <w:left w:val="single" w:color="000000" w:sz="6" w:space="0"/>
              <w:bottom w:val="single" w:color="000000" w:sz="6" w:space="0"/>
            </w:tcBorders>
          </w:tcPr>
          <w:p>
            <w:pPr>
              <w:pStyle w:val="8"/>
              <w:spacing w:before="121"/>
              <w:ind w:left="230"/>
              <w:rPr>
                <w:sz w:val="20"/>
              </w:rPr>
            </w:pPr>
            <w:r>
              <w:rPr>
                <w:w w:val="95"/>
                <w:sz w:val="20"/>
              </w:rPr>
              <w:t>是否具备频占费减免条件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600" w:type="dxa"/>
            <w:tcBorders>
              <w:top w:val="single" w:color="000000" w:sz="6" w:space="0"/>
              <w:bottom w:val="single" w:color="000000" w:sz="6" w:space="0"/>
              <w:right w:val="single" w:color="000000" w:sz="6" w:space="0"/>
            </w:tcBorders>
          </w:tcPr>
          <w:p>
            <w:pPr>
              <w:pStyle w:val="8"/>
              <w:spacing w:before="33"/>
              <w:ind w:left="29"/>
              <w:jc w:val="center"/>
              <w:rPr>
                <w:rFonts w:ascii="Times New Roman"/>
                <w:sz w:val="20"/>
              </w:rPr>
            </w:pPr>
            <w:r>
              <w:rPr>
                <w:rFonts w:ascii="Times New Roman"/>
                <w:w w:val="99"/>
                <w:sz w:val="20"/>
              </w:rPr>
              <w:t>1</w:t>
            </w:r>
          </w:p>
        </w:tc>
        <w:tc>
          <w:tcPr>
            <w:tcW w:w="3825" w:type="dxa"/>
            <w:gridSpan w:val="5"/>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jc w:val="center"/>
              <w:rPr>
                <w:rFonts w:ascii="Times New Roman" w:hAnsi="宋体" w:eastAsia="宋体" w:cs="宋体"/>
                <w:sz w:val="20"/>
                <w:szCs w:val="22"/>
                <w:lang w:val="en-US" w:eastAsia="zh-CN" w:bidi="ar-SA"/>
              </w:rPr>
            </w:pPr>
            <w:r>
              <w:rPr>
                <w:rFonts w:hint="eastAsia" w:ascii="Times New Roman"/>
                <w:sz w:val="20"/>
              </w:rPr>
              <w:t>X</w:t>
            </w:r>
            <w:r>
              <w:rPr>
                <w:rFonts w:ascii="Times New Roman"/>
                <w:sz w:val="20"/>
              </w:rPr>
              <w:t>XX</w:t>
            </w:r>
          </w:p>
        </w:tc>
        <w:tc>
          <w:tcPr>
            <w:tcW w:w="3387" w:type="dxa"/>
            <w:gridSpan w:val="5"/>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jc w:val="center"/>
              <w:rPr>
                <w:rFonts w:ascii="Times New Roman" w:hAnsi="宋体" w:eastAsia="宋体" w:cs="宋体"/>
                <w:sz w:val="20"/>
                <w:szCs w:val="22"/>
                <w:lang w:val="en-US" w:eastAsia="zh-CN" w:bidi="ar-SA"/>
              </w:rPr>
            </w:pPr>
            <w:r>
              <w:rPr>
                <w:rFonts w:hint="eastAsia" w:ascii="Times New Roman"/>
                <w:sz w:val="20"/>
              </w:rPr>
              <w:t>X</w:t>
            </w:r>
            <w:r>
              <w:rPr>
                <w:rFonts w:ascii="Times New Roman"/>
                <w:sz w:val="20"/>
              </w:rPr>
              <w:t>XX</w:t>
            </w:r>
          </w:p>
        </w:tc>
        <w:tc>
          <w:tcPr>
            <w:tcW w:w="1331" w:type="dxa"/>
            <w:gridSpan w:val="2"/>
            <w:tcBorders>
              <w:top w:val="single" w:color="000000" w:sz="6" w:space="0"/>
              <w:left w:val="single" w:color="000000" w:sz="6" w:space="0"/>
              <w:bottom w:val="single" w:color="000000" w:sz="6" w:space="0"/>
              <w:right w:val="nil"/>
            </w:tcBorders>
          </w:tcPr>
          <w:p>
            <w:pPr>
              <w:pStyle w:val="8"/>
              <w:spacing w:before="12"/>
              <w:ind w:left="656"/>
              <w:rPr>
                <w:sz w:val="21"/>
              </w:rPr>
            </w:pPr>
            <w:r>
              <w:rPr>
                <w:sz w:val="21"/>
              </w:rPr>
              <w:t>□是</w:t>
            </w:r>
          </w:p>
        </w:tc>
        <w:tc>
          <w:tcPr>
            <w:tcW w:w="1332" w:type="dxa"/>
            <w:gridSpan w:val="2"/>
            <w:tcBorders>
              <w:top w:val="single" w:color="000000" w:sz="6" w:space="0"/>
              <w:left w:val="nil"/>
              <w:bottom w:val="single" w:color="000000" w:sz="6" w:space="0"/>
            </w:tcBorders>
          </w:tcPr>
          <w:p>
            <w:pPr>
              <w:pStyle w:val="8"/>
              <w:spacing w:before="12"/>
              <w:ind w:left="263"/>
              <w:rPr>
                <w:sz w:val="21"/>
              </w:rPr>
            </w:pPr>
            <w:r>
              <w:rPr>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4" w:hRule="atLeast"/>
        </w:trPr>
        <w:tc>
          <w:tcPr>
            <w:tcW w:w="600" w:type="dxa"/>
            <w:tcBorders>
              <w:top w:val="single" w:color="000000" w:sz="6" w:space="0"/>
              <w:bottom w:val="single" w:color="000000" w:sz="6" w:space="0"/>
              <w:right w:val="single" w:color="000000" w:sz="6" w:space="0"/>
            </w:tcBorders>
          </w:tcPr>
          <w:p>
            <w:pPr>
              <w:pStyle w:val="8"/>
              <w:spacing w:before="32"/>
              <w:ind w:left="29"/>
              <w:jc w:val="center"/>
              <w:rPr>
                <w:rFonts w:ascii="Times New Roman"/>
                <w:sz w:val="20"/>
              </w:rPr>
            </w:pPr>
            <w:r>
              <w:rPr>
                <w:rFonts w:ascii="Times New Roman"/>
                <w:w w:val="99"/>
                <w:sz w:val="20"/>
              </w:rPr>
              <w:t>2</w:t>
            </w:r>
          </w:p>
        </w:tc>
        <w:tc>
          <w:tcPr>
            <w:tcW w:w="3825" w:type="dxa"/>
            <w:gridSpan w:val="5"/>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3387" w:type="dxa"/>
            <w:gridSpan w:val="5"/>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331" w:type="dxa"/>
            <w:gridSpan w:val="2"/>
            <w:tcBorders>
              <w:top w:val="single" w:color="000000" w:sz="6" w:space="0"/>
              <w:left w:val="single" w:color="000000" w:sz="6" w:space="0"/>
              <w:bottom w:val="single" w:color="000000" w:sz="6" w:space="0"/>
              <w:right w:val="nil"/>
            </w:tcBorders>
          </w:tcPr>
          <w:p>
            <w:pPr>
              <w:pStyle w:val="8"/>
              <w:spacing w:before="12"/>
              <w:ind w:left="656"/>
              <w:rPr>
                <w:sz w:val="21"/>
              </w:rPr>
            </w:pPr>
            <w:r>
              <w:rPr>
                <w:sz w:val="21"/>
              </w:rPr>
              <w:t>□是</w:t>
            </w:r>
          </w:p>
        </w:tc>
        <w:tc>
          <w:tcPr>
            <w:tcW w:w="1332" w:type="dxa"/>
            <w:gridSpan w:val="2"/>
            <w:tcBorders>
              <w:top w:val="single" w:color="000000" w:sz="6" w:space="0"/>
              <w:left w:val="nil"/>
              <w:bottom w:val="single" w:color="000000" w:sz="6" w:space="0"/>
            </w:tcBorders>
          </w:tcPr>
          <w:p>
            <w:pPr>
              <w:pStyle w:val="8"/>
              <w:spacing w:before="12"/>
              <w:ind w:left="263"/>
              <w:rPr>
                <w:sz w:val="21"/>
              </w:rPr>
            </w:pPr>
            <w:r>
              <w:rPr>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4" w:hRule="atLeast"/>
        </w:trPr>
        <w:tc>
          <w:tcPr>
            <w:tcW w:w="600" w:type="dxa"/>
            <w:tcBorders>
              <w:top w:val="single" w:color="000000" w:sz="6" w:space="0"/>
              <w:bottom w:val="single" w:color="000000" w:sz="6" w:space="0"/>
              <w:right w:val="single" w:color="000000" w:sz="6" w:space="0"/>
            </w:tcBorders>
          </w:tcPr>
          <w:p>
            <w:pPr>
              <w:pStyle w:val="8"/>
              <w:spacing w:before="32"/>
              <w:ind w:left="29"/>
              <w:jc w:val="center"/>
              <w:rPr>
                <w:rFonts w:ascii="Times New Roman"/>
                <w:sz w:val="20"/>
              </w:rPr>
            </w:pPr>
            <w:r>
              <w:rPr>
                <w:rFonts w:ascii="Times New Roman"/>
                <w:w w:val="99"/>
                <w:sz w:val="20"/>
              </w:rPr>
              <w:t>3</w:t>
            </w:r>
          </w:p>
        </w:tc>
        <w:tc>
          <w:tcPr>
            <w:tcW w:w="3825" w:type="dxa"/>
            <w:gridSpan w:val="5"/>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3387" w:type="dxa"/>
            <w:gridSpan w:val="5"/>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331" w:type="dxa"/>
            <w:gridSpan w:val="2"/>
            <w:tcBorders>
              <w:top w:val="single" w:color="000000" w:sz="6" w:space="0"/>
              <w:left w:val="single" w:color="000000" w:sz="6" w:space="0"/>
              <w:bottom w:val="single" w:color="000000" w:sz="6" w:space="0"/>
              <w:right w:val="nil"/>
            </w:tcBorders>
          </w:tcPr>
          <w:p>
            <w:pPr>
              <w:pStyle w:val="8"/>
              <w:spacing w:before="11"/>
              <w:ind w:left="656"/>
              <w:rPr>
                <w:sz w:val="21"/>
              </w:rPr>
            </w:pPr>
            <w:r>
              <w:rPr>
                <w:sz w:val="21"/>
              </w:rPr>
              <w:t>□是</w:t>
            </w:r>
          </w:p>
        </w:tc>
        <w:tc>
          <w:tcPr>
            <w:tcW w:w="1332" w:type="dxa"/>
            <w:gridSpan w:val="2"/>
            <w:tcBorders>
              <w:top w:val="single" w:color="000000" w:sz="6" w:space="0"/>
              <w:left w:val="nil"/>
              <w:bottom w:val="single" w:color="000000" w:sz="6" w:space="0"/>
            </w:tcBorders>
          </w:tcPr>
          <w:p>
            <w:pPr>
              <w:pStyle w:val="8"/>
              <w:spacing w:before="11"/>
              <w:ind w:left="263"/>
              <w:rPr>
                <w:sz w:val="21"/>
              </w:rPr>
            </w:pPr>
            <w:r>
              <w:rPr>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600" w:type="dxa"/>
            <w:tcBorders>
              <w:top w:val="single" w:color="000000" w:sz="6" w:space="0"/>
              <w:bottom w:val="single" w:color="000000" w:sz="6" w:space="0"/>
              <w:right w:val="single" w:color="000000" w:sz="6" w:space="0"/>
            </w:tcBorders>
          </w:tcPr>
          <w:p>
            <w:pPr>
              <w:pStyle w:val="8"/>
              <w:spacing w:before="32"/>
              <w:ind w:left="29"/>
              <w:jc w:val="center"/>
              <w:rPr>
                <w:rFonts w:ascii="Times New Roman"/>
                <w:sz w:val="20"/>
              </w:rPr>
            </w:pPr>
            <w:r>
              <w:rPr>
                <w:rFonts w:ascii="Times New Roman"/>
                <w:w w:val="99"/>
                <w:sz w:val="20"/>
              </w:rPr>
              <w:t>4</w:t>
            </w:r>
          </w:p>
        </w:tc>
        <w:tc>
          <w:tcPr>
            <w:tcW w:w="3825" w:type="dxa"/>
            <w:gridSpan w:val="5"/>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3387" w:type="dxa"/>
            <w:gridSpan w:val="5"/>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331" w:type="dxa"/>
            <w:gridSpan w:val="2"/>
            <w:tcBorders>
              <w:top w:val="single" w:color="000000" w:sz="6" w:space="0"/>
              <w:left w:val="single" w:color="000000" w:sz="6" w:space="0"/>
              <w:bottom w:val="single" w:color="000000" w:sz="6" w:space="0"/>
              <w:right w:val="nil"/>
            </w:tcBorders>
          </w:tcPr>
          <w:p>
            <w:pPr>
              <w:pStyle w:val="8"/>
              <w:spacing w:before="11"/>
              <w:ind w:left="656"/>
              <w:rPr>
                <w:sz w:val="21"/>
              </w:rPr>
            </w:pPr>
            <w:r>
              <w:rPr>
                <w:sz w:val="21"/>
              </w:rPr>
              <w:t>□是</w:t>
            </w:r>
          </w:p>
        </w:tc>
        <w:tc>
          <w:tcPr>
            <w:tcW w:w="1332" w:type="dxa"/>
            <w:gridSpan w:val="2"/>
            <w:tcBorders>
              <w:top w:val="single" w:color="000000" w:sz="6" w:space="0"/>
              <w:left w:val="nil"/>
              <w:bottom w:val="single" w:color="000000" w:sz="6" w:space="0"/>
            </w:tcBorders>
          </w:tcPr>
          <w:p>
            <w:pPr>
              <w:pStyle w:val="8"/>
              <w:spacing w:before="11"/>
              <w:ind w:left="263"/>
              <w:rPr>
                <w:sz w:val="21"/>
              </w:rPr>
            </w:pPr>
            <w:r>
              <w:rPr>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4" w:hRule="atLeast"/>
        </w:trPr>
        <w:tc>
          <w:tcPr>
            <w:tcW w:w="600" w:type="dxa"/>
            <w:tcBorders>
              <w:top w:val="single" w:color="000000" w:sz="6" w:space="0"/>
              <w:bottom w:val="single" w:color="000000" w:sz="6" w:space="0"/>
              <w:right w:val="single" w:color="000000" w:sz="6" w:space="0"/>
            </w:tcBorders>
          </w:tcPr>
          <w:p>
            <w:pPr>
              <w:pStyle w:val="8"/>
              <w:spacing w:before="34"/>
              <w:ind w:left="29"/>
              <w:jc w:val="center"/>
              <w:rPr>
                <w:rFonts w:ascii="Times New Roman"/>
                <w:sz w:val="20"/>
              </w:rPr>
            </w:pPr>
            <w:r>
              <w:rPr>
                <w:rFonts w:ascii="Times New Roman"/>
                <w:w w:val="99"/>
                <w:sz w:val="20"/>
              </w:rPr>
              <w:t>5</w:t>
            </w:r>
          </w:p>
        </w:tc>
        <w:tc>
          <w:tcPr>
            <w:tcW w:w="3825" w:type="dxa"/>
            <w:gridSpan w:val="5"/>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3387" w:type="dxa"/>
            <w:gridSpan w:val="5"/>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331" w:type="dxa"/>
            <w:gridSpan w:val="2"/>
            <w:tcBorders>
              <w:top w:val="single" w:color="000000" w:sz="6" w:space="0"/>
              <w:left w:val="single" w:color="000000" w:sz="6" w:space="0"/>
              <w:bottom w:val="single" w:color="000000" w:sz="6" w:space="0"/>
              <w:right w:val="nil"/>
            </w:tcBorders>
          </w:tcPr>
          <w:p>
            <w:pPr>
              <w:pStyle w:val="8"/>
              <w:spacing w:before="11"/>
              <w:ind w:left="656"/>
              <w:rPr>
                <w:sz w:val="21"/>
              </w:rPr>
            </w:pPr>
            <w:r>
              <w:rPr>
                <w:sz w:val="21"/>
              </w:rPr>
              <w:t>□是</w:t>
            </w:r>
          </w:p>
        </w:tc>
        <w:tc>
          <w:tcPr>
            <w:tcW w:w="1332" w:type="dxa"/>
            <w:gridSpan w:val="2"/>
            <w:tcBorders>
              <w:top w:val="single" w:color="000000" w:sz="6" w:space="0"/>
              <w:left w:val="nil"/>
              <w:bottom w:val="single" w:color="000000" w:sz="6" w:space="0"/>
            </w:tcBorders>
          </w:tcPr>
          <w:p>
            <w:pPr>
              <w:pStyle w:val="8"/>
              <w:spacing w:before="11"/>
              <w:ind w:left="263"/>
              <w:rPr>
                <w:sz w:val="21"/>
              </w:rPr>
            </w:pPr>
            <w:r>
              <w:rPr>
                <w:sz w:val="21"/>
              </w:rPr>
              <w:t>□否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0" w:hRule="atLeast"/>
        </w:trPr>
        <w:tc>
          <w:tcPr>
            <w:tcW w:w="10475" w:type="dxa"/>
            <w:gridSpan w:val="15"/>
            <w:tcBorders>
              <w:top w:val="single" w:color="000000" w:sz="6" w:space="0"/>
              <w:bottom w:val="single" w:color="000000" w:sz="6" w:space="0"/>
            </w:tcBorders>
          </w:tcPr>
          <w:p>
            <w:pPr>
              <w:pStyle w:val="8"/>
              <w:spacing w:line="240" w:lineRule="exact"/>
              <w:ind w:left="4414" w:right="4383"/>
              <w:jc w:val="center"/>
              <w:rPr>
                <w:b/>
                <w:sz w:val="20"/>
              </w:rPr>
            </w:pPr>
            <w:r>
              <w:rPr>
                <w:b/>
                <w:sz w:val="20"/>
              </w:rPr>
              <w:t>雷达站附加参数</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8" w:hRule="atLeast"/>
        </w:trPr>
        <w:tc>
          <w:tcPr>
            <w:tcW w:w="600" w:type="dxa"/>
            <w:vMerge w:val="restart"/>
            <w:tcBorders>
              <w:top w:val="single" w:color="000000" w:sz="6" w:space="0"/>
              <w:bottom w:val="single" w:color="000000" w:sz="6" w:space="0"/>
              <w:right w:val="single" w:color="000000" w:sz="6" w:space="0"/>
            </w:tcBorders>
          </w:tcPr>
          <w:p>
            <w:pPr>
              <w:pStyle w:val="8"/>
              <w:rPr>
                <w:rFonts w:ascii="黑体"/>
                <w:b/>
                <w:sz w:val="20"/>
              </w:rPr>
            </w:pPr>
          </w:p>
          <w:p>
            <w:pPr>
              <w:pStyle w:val="8"/>
              <w:spacing w:before="133"/>
              <w:ind w:left="199" w:right="169"/>
              <w:rPr>
                <w:sz w:val="20"/>
              </w:rPr>
            </w:pPr>
            <w:r>
              <w:rPr>
                <w:sz w:val="20"/>
              </w:rPr>
              <w:t>序号</w:t>
            </w:r>
          </w:p>
        </w:tc>
        <w:tc>
          <w:tcPr>
            <w:tcW w:w="887" w:type="dxa"/>
            <w:vMerge w:val="restart"/>
            <w:tcBorders>
              <w:top w:val="single" w:color="000000" w:sz="6" w:space="0"/>
              <w:left w:val="single" w:color="000000" w:sz="6" w:space="0"/>
              <w:bottom w:val="single" w:color="000000" w:sz="6" w:space="0"/>
              <w:right w:val="single" w:color="000000" w:sz="6" w:space="0"/>
            </w:tcBorders>
          </w:tcPr>
          <w:p>
            <w:pPr>
              <w:pStyle w:val="8"/>
              <w:spacing w:before="1"/>
              <w:rPr>
                <w:rFonts w:ascii="黑体"/>
                <w:b/>
                <w:sz w:val="20"/>
              </w:rPr>
            </w:pPr>
          </w:p>
          <w:p>
            <w:pPr>
              <w:pStyle w:val="8"/>
              <w:spacing w:line="242" w:lineRule="auto"/>
              <w:ind w:left="250" w:right="221"/>
              <w:jc w:val="center"/>
              <w:rPr>
                <w:sz w:val="20"/>
              </w:rPr>
            </w:pPr>
            <w:r>
              <w:rPr>
                <w:spacing w:val="-3"/>
                <w:sz w:val="20"/>
              </w:rPr>
              <w:t>峰值功率</w:t>
            </w:r>
          </w:p>
          <w:p>
            <w:pPr>
              <w:pStyle w:val="8"/>
              <w:spacing w:before="1"/>
              <w:ind w:left="93" w:right="49"/>
              <w:jc w:val="center"/>
              <w:rPr>
                <w:sz w:val="20"/>
              </w:rPr>
            </w:pPr>
            <w:r>
              <w:rPr>
                <w:sz w:val="20"/>
              </w:rPr>
              <w:t>（</w:t>
            </w:r>
            <w:r>
              <w:rPr>
                <w:rFonts w:ascii="Times New Roman" w:eastAsia="Times New Roman"/>
                <w:sz w:val="20"/>
              </w:rPr>
              <w:t>kW</w:t>
            </w:r>
            <w:r>
              <w:rPr>
                <w:sz w:val="20"/>
              </w:rPr>
              <w:t>）</w:t>
            </w:r>
          </w:p>
        </w:tc>
        <w:tc>
          <w:tcPr>
            <w:tcW w:w="975" w:type="dxa"/>
            <w:vMerge w:val="restart"/>
            <w:tcBorders>
              <w:top w:val="single" w:color="000000" w:sz="6" w:space="0"/>
              <w:left w:val="single" w:color="000000" w:sz="6" w:space="0"/>
              <w:bottom w:val="single" w:color="000000" w:sz="6" w:space="0"/>
              <w:right w:val="single" w:color="000000" w:sz="6" w:space="0"/>
            </w:tcBorders>
          </w:tcPr>
          <w:p>
            <w:pPr>
              <w:pStyle w:val="8"/>
              <w:spacing w:before="1"/>
              <w:rPr>
                <w:rFonts w:ascii="黑体"/>
                <w:b/>
                <w:sz w:val="20"/>
              </w:rPr>
            </w:pPr>
          </w:p>
          <w:p>
            <w:pPr>
              <w:pStyle w:val="8"/>
              <w:spacing w:line="242" w:lineRule="auto"/>
              <w:ind w:left="193" w:right="164"/>
              <w:rPr>
                <w:sz w:val="20"/>
              </w:rPr>
            </w:pPr>
            <w:r>
              <w:rPr>
                <w:spacing w:val="-2"/>
                <w:sz w:val="20"/>
              </w:rPr>
              <w:t>脉冲重</w:t>
            </w:r>
            <w:r>
              <w:rPr>
                <w:w w:val="95"/>
                <w:sz w:val="20"/>
              </w:rPr>
              <w:t>复周期</w:t>
            </w:r>
          </w:p>
          <w:p>
            <w:pPr>
              <w:pStyle w:val="8"/>
              <w:spacing w:before="1"/>
              <w:ind w:left="201"/>
              <w:rPr>
                <w:sz w:val="20"/>
              </w:rPr>
            </w:pPr>
            <w:r>
              <w:rPr>
                <w:sz w:val="20"/>
              </w:rPr>
              <w:t>（</w:t>
            </w:r>
            <w:r>
              <w:rPr>
                <w:rFonts w:ascii="Times New Roman" w:hAnsi="Times New Roman" w:eastAsia="Times New Roman"/>
                <w:sz w:val="20"/>
              </w:rPr>
              <w:t>μs</w:t>
            </w:r>
            <w:r>
              <w:rPr>
                <w:sz w:val="20"/>
              </w:rPr>
              <w:t>）</w:t>
            </w:r>
          </w:p>
        </w:tc>
        <w:tc>
          <w:tcPr>
            <w:tcW w:w="738" w:type="dxa"/>
            <w:vMerge w:val="restart"/>
            <w:tcBorders>
              <w:top w:val="single" w:color="000000" w:sz="6" w:space="0"/>
              <w:left w:val="single" w:color="000000" w:sz="6" w:space="0"/>
              <w:bottom w:val="single" w:color="000000" w:sz="6" w:space="0"/>
              <w:right w:val="single" w:color="000000" w:sz="6" w:space="0"/>
            </w:tcBorders>
          </w:tcPr>
          <w:p>
            <w:pPr>
              <w:pStyle w:val="8"/>
              <w:spacing w:before="1"/>
              <w:rPr>
                <w:rFonts w:ascii="黑体"/>
                <w:b/>
                <w:sz w:val="20"/>
              </w:rPr>
            </w:pPr>
          </w:p>
          <w:p>
            <w:pPr>
              <w:pStyle w:val="8"/>
              <w:spacing w:line="242" w:lineRule="auto"/>
              <w:ind w:left="176" w:right="146"/>
              <w:rPr>
                <w:sz w:val="20"/>
              </w:rPr>
            </w:pPr>
            <w:r>
              <w:rPr>
                <w:spacing w:val="-3"/>
                <w:sz w:val="20"/>
              </w:rPr>
              <w:t>脉冲宽度</w:t>
            </w:r>
          </w:p>
          <w:p>
            <w:pPr>
              <w:pStyle w:val="8"/>
              <w:spacing w:before="1"/>
              <w:ind w:left="116"/>
              <w:rPr>
                <w:sz w:val="20"/>
              </w:rPr>
            </w:pPr>
            <w:r>
              <w:rPr>
                <w:sz w:val="20"/>
              </w:rPr>
              <w:t>（</w:t>
            </w:r>
            <w:r>
              <w:rPr>
                <w:rFonts w:ascii="Times New Roman" w:hAnsi="Times New Roman" w:eastAsia="Times New Roman"/>
                <w:sz w:val="20"/>
              </w:rPr>
              <w:t>μs</w:t>
            </w:r>
            <w:r>
              <w:rPr>
                <w:sz w:val="20"/>
              </w:rPr>
              <w:t>）</w:t>
            </w:r>
          </w:p>
        </w:tc>
        <w:tc>
          <w:tcPr>
            <w:tcW w:w="1112" w:type="dxa"/>
            <w:vMerge w:val="restart"/>
            <w:tcBorders>
              <w:top w:val="single" w:color="000000" w:sz="6" w:space="0"/>
              <w:left w:val="single" w:color="000000" w:sz="6" w:space="0"/>
              <w:bottom w:val="single" w:color="000000" w:sz="6" w:space="0"/>
              <w:right w:val="single" w:color="000000" w:sz="6" w:space="0"/>
            </w:tcBorders>
          </w:tcPr>
          <w:p>
            <w:pPr>
              <w:pStyle w:val="8"/>
              <w:spacing w:before="1"/>
              <w:rPr>
                <w:rFonts w:ascii="黑体"/>
                <w:b/>
                <w:sz w:val="20"/>
              </w:rPr>
            </w:pPr>
          </w:p>
          <w:p>
            <w:pPr>
              <w:pStyle w:val="8"/>
              <w:spacing w:line="242" w:lineRule="auto"/>
              <w:ind w:left="163" w:right="132" w:hanging="3"/>
              <w:jc w:val="center"/>
              <w:rPr>
                <w:sz w:val="20"/>
              </w:rPr>
            </w:pPr>
            <w:r>
              <w:rPr>
                <w:sz w:val="20"/>
              </w:rPr>
              <w:t>接收机</w:t>
            </w:r>
            <w:r>
              <w:rPr>
                <w:spacing w:val="1"/>
                <w:sz w:val="20"/>
              </w:rPr>
              <w:t xml:space="preserve"> </w:t>
            </w:r>
            <w:r>
              <w:rPr>
                <w:w w:val="95"/>
                <w:sz w:val="20"/>
              </w:rPr>
              <w:t>中频带宽</w:t>
            </w:r>
          </w:p>
          <w:p>
            <w:pPr>
              <w:pStyle w:val="8"/>
              <w:spacing w:before="1"/>
              <w:ind w:left="136" w:right="108"/>
              <w:jc w:val="center"/>
              <w:rPr>
                <w:sz w:val="20"/>
              </w:rPr>
            </w:pPr>
            <w:r>
              <w:rPr>
                <w:sz w:val="20"/>
              </w:rPr>
              <w:t>（</w:t>
            </w:r>
            <w:r>
              <w:rPr>
                <w:rFonts w:ascii="Times New Roman" w:eastAsia="Times New Roman"/>
                <w:sz w:val="20"/>
              </w:rPr>
              <w:t>MHz</w:t>
            </w:r>
            <w:r>
              <w:rPr>
                <w:sz w:val="20"/>
              </w:rPr>
              <w:t>）</w:t>
            </w:r>
          </w:p>
        </w:tc>
        <w:tc>
          <w:tcPr>
            <w:tcW w:w="1063" w:type="dxa"/>
            <w:gridSpan w:val="2"/>
            <w:vMerge w:val="restart"/>
            <w:tcBorders>
              <w:top w:val="single" w:color="000000" w:sz="6" w:space="0"/>
              <w:left w:val="single" w:color="000000" w:sz="6" w:space="0"/>
              <w:bottom w:val="single" w:color="000000" w:sz="6" w:space="0"/>
              <w:right w:val="single" w:color="000000" w:sz="6" w:space="0"/>
            </w:tcBorders>
          </w:tcPr>
          <w:p>
            <w:pPr>
              <w:pStyle w:val="8"/>
              <w:spacing w:before="1"/>
              <w:rPr>
                <w:rFonts w:ascii="黑体"/>
                <w:b/>
                <w:sz w:val="20"/>
              </w:rPr>
            </w:pPr>
          </w:p>
          <w:p>
            <w:pPr>
              <w:pStyle w:val="8"/>
              <w:spacing w:line="242" w:lineRule="auto"/>
              <w:ind w:left="138" w:right="108"/>
              <w:rPr>
                <w:sz w:val="20"/>
              </w:rPr>
            </w:pPr>
            <w:r>
              <w:rPr>
                <w:spacing w:val="-2"/>
                <w:sz w:val="20"/>
              </w:rPr>
              <w:t>天线第一</w:t>
            </w:r>
            <w:r>
              <w:rPr>
                <w:w w:val="95"/>
                <w:sz w:val="20"/>
              </w:rPr>
              <w:t>旁瓣特性</w:t>
            </w:r>
          </w:p>
          <w:p>
            <w:pPr>
              <w:pStyle w:val="8"/>
              <w:spacing w:before="1"/>
              <w:ind w:left="222"/>
              <w:rPr>
                <w:sz w:val="20"/>
              </w:rPr>
            </w:pPr>
            <w:r>
              <w:rPr>
                <w:sz w:val="20"/>
              </w:rPr>
              <w:t>（</w:t>
            </w:r>
            <w:r>
              <w:rPr>
                <w:rFonts w:ascii="Times New Roman" w:eastAsia="Times New Roman"/>
                <w:sz w:val="20"/>
              </w:rPr>
              <w:t>dB</w:t>
            </w:r>
            <w:r>
              <w:rPr>
                <w:sz w:val="20"/>
              </w:rPr>
              <w:t>）</w:t>
            </w:r>
          </w:p>
        </w:tc>
        <w:tc>
          <w:tcPr>
            <w:tcW w:w="1012" w:type="dxa"/>
            <w:gridSpan w:val="2"/>
            <w:vMerge w:val="restart"/>
            <w:tcBorders>
              <w:top w:val="single" w:color="000000" w:sz="6" w:space="0"/>
              <w:left w:val="single" w:color="000000" w:sz="6" w:space="0"/>
              <w:bottom w:val="single" w:color="000000" w:sz="6" w:space="0"/>
              <w:right w:val="single" w:color="000000" w:sz="6" w:space="0"/>
            </w:tcBorders>
          </w:tcPr>
          <w:p>
            <w:pPr>
              <w:pStyle w:val="8"/>
              <w:spacing w:before="1"/>
              <w:rPr>
                <w:rFonts w:ascii="黑体"/>
                <w:b/>
                <w:sz w:val="20"/>
              </w:rPr>
            </w:pPr>
          </w:p>
          <w:p>
            <w:pPr>
              <w:pStyle w:val="8"/>
              <w:spacing w:line="242" w:lineRule="auto"/>
              <w:ind w:left="313" w:right="282"/>
              <w:jc w:val="center"/>
              <w:rPr>
                <w:sz w:val="20"/>
              </w:rPr>
            </w:pPr>
            <w:r>
              <w:rPr>
                <w:spacing w:val="-3"/>
                <w:sz w:val="20"/>
              </w:rPr>
              <w:t>扫描速度</w:t>
            </w:r>
          </w:p>
          <w:p>
            <w:pPr>
              <w:pStyle w:val="8"/>
              <w:spacing w:before="1"/>
              <w:ind w:left="93" w:right="7"/>
              <w:jc w:val="center"/>
              <w:rPr>
                <w:sz w:val="20"/>
              </w:rPr>
            </w:pPr>
            <w:r>
              <w:rPr>
                <w:sz w:val="20"/>
              </w:rPr>
              <w:t>（度</w:t>
            </w:r>
            <w:r>
              <w:rPr>
                <w:rFonts w:ascii="Times New Roman" w:eastAsia="Times New Roman"/>
                <w:sz w:val="20"/>
              </w:rPr>
              <w:t>/</w:t>
            </w:r>
            <w:r>
              <w:rPr>
                <w:sz w:val="20"/>
              </w:rPr>
              <w:t>秒）</w:t>
            </w:r>
          </w:p>
        </w:tc>
        <w:tc>
          <w:tcPr>
            <w:tcW w:w="4088" w:type="dxa"/>
            <w:gridSpan w:val="6"/>
            <w:tcBorders>
              <w:top w:val="single" w:color="000000" w:sz="6" w:space="0"/>
              <w:left w:val="single" w:color="000000" w:sz="6" w:space="0"/>
              <w:bottom w:val="single" w:color="000000" w:sz="6" w:space="0"/>
            </w:tcBorders>
          </w:tcPr>
          <w:p>
            <w:pPr>
              <w:pStyle w:val="8"/>
              <w:spacing w:line="239" w:lineRule="exact"/>
              <w:ind w:left="1243"/>
              <w:rPr>
                <w:sz w:val="20"/>
              </w:rPr>
            </w:pPr>
            <w:r>
              <w:rPr>
                <w:sz w:val="20"/>
              </w:rPr>
              <w:t>二次雷达的应答器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37" w:hRule="atLeast"/>
        </w:trPr>
        <w:tc>
          <w:tcPr>
            <w:tcW w:w="600" w:type="dxa"/>
            <w:vMerge w:val="continue"/>
            <w:tcBorders>
              <w:top w:val="nil"/>
              <w:bottom w:val="single" w:color="000000" w:sz="6" w:space="0"/>
              <w:right w:val="single" w:color="000000" w:sz="6" w:space="0"/>
            </w:tcBorders>
          </w:tcPr>
          <w:p>
            <w:pPr>
              <w:rPr>
                <w:sz w:val="2"/>
                <w:szCs w:val="2"/>
              </w:rPr>
            </w:pPr>
          </w:p>
        </w:tc>
        <w:tc>
          <w:tcPr>
            <w:tcW w:w="887" w:type="dxa"/>
            <w:vMerge w:val="continue"/>
            <w:tcBorders>
              <w:top w:val="nil"/>
              <w:left w:val="single" w:color="000000" w:sz="6" w:space="0"/>
              <w:bottom w:val="single" w:color="000000" w:sz="6" w:space="0"/>
              <w:right w:val="single" w:color="000000" w:sz="6" w:space="0"/>
            </w:tcBorders>
          </w:tcPr>
          <w:p>
            <w:pPr>
              <w:rPr>
                <w:sz w:val="2"/>
                <w:szCs w:val="2"/>
              </w:rPr>
            </w:pPr>
          </w:p>
        </w:tc>
        <w:tc>
          <w:tcPr>
            <w:tcW w:w="975" w:type="dxa"/>
            <w:vMerge w:val="continue"/>
            <w:tcBorders>
              <w:top w:val="nil"/>
              <w:left w:val="single" w:color="000000" w:sz="6" w:space="0"/>
              <w:bottom w:val="single" w:color="000000" w:sz="6" w:space="0"/>
              <w:right w:val="single" w:color="000000" w:sz="6" w:space="0"/>
            </w:tcBorders>
          </w:tcPr>
          <w:p>
            <w:pPr>
              <w:rPr>
                <w:sz w:val="2"/>
                <w:szCs w:val="2"/>
              </w:rPr>
            </w:pPr>
          </w:p>
        </w:tc>
        <w:tc>
          <w:tcPr>
            <w:tcW w:w="738" w:type="dxa"/>
            <w:vMerge w:val="continue"/>
            <w:tcBorders>
              <w:top w:val="nil"/>
              <w:left w:val="single" w:color="000000" w:sz="6" w:space="0"/>
              <w:bottom w:val="single" w:color="000000" w:sz="6" w:space="0"/>
              <w:right w:val="single" w:color="000000" w:sz="6" w:space="0"/>
            </w:tcBorders>
          </w:tcPr>
          <w:p>
            <w:pPr>
              <w:rPr>
                <w:sz w:val="2"/>
                <w:szCs w:val="2"/>
              </w:rPr>
            </w:pPr>
          </w:p>
        </w:tc>
        <w:tc>
          <w:tcPr>
            <w:tcW w:w="1112" w:type="dxa"/>
            <w:vMerge w:val="continue"/>
            <w:tcBorders>
              <w:top w:val="nil"/>
              <w:left w:val="single" w:color="000000" w:sz="6" w:space="0"/>
              <w:bottom w:val="single" w:color="000000" w:sz="6" w:space="0"/>
              <w:right w:val="single" w:color="000000" w:sz="6" w:space="0"/>
            </w:tcBorders>
          </w:tcPr>
          <w:p>
            <w:pPr>
              <w:rPr>
                <w:sz w:val="2"/>
                <w:szCs w:val="2"/>
              </w:rPr>
            </w:pPr>
          </w:p>
        </w:tc>
        <w:tc>
          <w:tcPr>
            <w:tcW w:w="1063" w:type="dxa"/>
            <w:gridSpan w:val="2"/>
            <w:vMerge w:val="continue"/>
            <w:tcBorders>
              <w:top w:val="nil"/>
              <w:left w:val="single" w:color="000000" w:sz="6" w:space="0"/>
              <w:bottom w:val="single" w:color="000000" w:sz="6" w:space="0"/>
              <w:right w:val="single" w:color="000000" w:sz="6" w:space="0"/>
            </w:tcBorders>
          </w:tcPr>
          <w:p>
            <w:pPr>
              <w:rPr>
                <w:sz w:val="2"/>
                <w:szCs w:val="2"/>
              </w:rPr>
            </w:pPr>
          </w:p>
        </w:tc>
        <w:tc>
          <w:tcPr>
            <w:tcW w:w="1012" w:type="dxa"/>
            <w:gridSpan w:val="2"/>
            <w:vMerge w:val="continue"/>
            <w:tcBorders>
              <w:top w:val="nil"/>
              <w:left w:val="single" w:color="000000" w:sz="6" w:space="0"/>
              <w:bottom w:val="single" w:color="000000" w:sz="6" w:space="0"/>
              <w:right w:val="single" w:color="000000" w:sz="6" w:space="0"/>
            </w:tcBorders>
          </w:tcPr>
          <w:p>
            <w:pPr>
              <w:rPr>
                <w:sz w:val="2"/>
                <w:szCs w:val="2"/>
              </w:rPr>
            </w:pPr>
          </w:p>
        </w:tc>
        <w:tc>
          <w:tcPr>
            <w:tcW w:w="1063" w:type="dxa"/>
            <w:tcBorders>
              <w:top w:val="single" w:color="000000" w:sz="6" w:space="0"/>
              <w:left w:val="single" w:color="000000" w:sz="6" w:space="0"/>
              <w:bottom w:val="single" w:color="000000" w:sz="6" w:space="0"/>
              <w:right w:val="single" w:color="000000" w:sz="6" w:space="0"/>
            </w:tcBorders>
          </w:tcPr>
          <w:p>
            <w:pPr>
              <w:pStyle w:val="8"/>
              <w:spacing w:line="242" w:lineRule="auto"/>
              <w:ind w:left="137" w:right="109"/>
              <w:jc w:val="both"/>
              <w:rPr>
                <w:sz w:val="20"/>
              </w:rPr>
            </w:pPr>
            <w:r>
              <w:rPr>
                <w:spacing w:val="-2"/>
                <w:sz w:val="20"/>
              </w:rPr>
              <w:t>应答器无线电发射</w:t>
            </w:r>
            <w:r>
              <w:rPr>
                <w:w w:val="95"/>
                <w:sz w:val="20"/>
              </w:rPr>
              <w:t>设备型号</w:t>
            </w:r>
          </w:p>
          <w:p>
            <w:pPr>
              <w:pStyle w:val="8"/>
              <w:spacing w:line="247" w:lineRule="exact"/>
              <w:ind w:left="137"/>
              <w:rPr>
                <w:sz w:val="20"/>
              </w:rPr>
            </w:pPr>
            <w:r>
              <w:rPr>
                <w:w w:val="95"/>
                <w:sz w:val="20"/>
              </w:rPr>
              <w:t>核准代码</w:t>
            </w:r>
          </w:p>
        </w:tc>
        <w:tc>
          <w:tcPr>
            <w:tcW w:w="1062" w:type="dxa"/>
            <w:gridSpan w:val="2"/>
            <w:tcBorders>
              <w:top w:val="single" w:color="000000" w:sz="6" w:space="0"/>
              <w:left w:val="single" w:color="000000" w:sz="6" w:space="0"/>
              <w:bottom w:val="single" w:color="000000" w:sz="6" w:space="0"/>
              <w:right w:val="single" w:color="000000" w:sz="6" w:space="0"/>
            </w:tcBorders>
          </w:tcPr>
          <w:p>
            <w:pPr>
              <w:pStyle w:val="8"/>
              <w:spacing w:before="120" w:line="242" w:lineRule="auto"/>
              <w:ind w:left="137" w:right="108" w:firstLine="2"/>
              <w:jc w:val="center"/>
              <w:rPr>
                <w:sz w:val="20"/>
              </w:rPr>
            </w:pPr>
            <w:r>
              <w:rPr>
                <w:sz w:val="20"/>
              </w:rPr>
              <w:t>应答器</w:t>
            </w:r>
            <w:r>
              <w:rPr>
                <w:spacing w:val="1"/>
                <w:sz w:val="20"/>
              </w:rPr>
              <w:t xml:space="preserve"> </w:t>
            </w:r>
            <w:r>
              <w:rPr>
                <w:w w:val="95"/>
                <w:sz w:val="20"/>
              </w:rPr>
              <w:t>发射频率</w:t>
            </w:r>
          </w:p>
          <w:p>
            <w:pPr>
              <w:pStyle w:val="8"/>
              <w:spacing w:before="1"/>
              <w:ind w:left="112" w:right="83"/>
              <w:jc w:val="center"/>
              <w:rPr>
                <w:sz w:val="20"/>
              </w:rPr>
            </w:pPr>
            <w:r>
              <w:rPr>
                <w:sz w:val="20"/>
              </w:rPr>
              <w:t>（</w:t>
            </w:r>
            <w:r>
              <w:rPr>
                <w:rFonts w:ascii="Times New Roman" w:eastAsia="Times New Roman"/>
                <w:sz w:val="20"/>
              </w:rPr>
              <w:t>MHz</w:t>
            </w:r>
            <w:r>
              <w:rPr>
                <w:sz w:val="20"/>
              </w:rPr>
              <w:t>）</w:t>
            </w:r>
          </w:p>
        </w:tc>
        <w:tc>
          <w:tcPr>
            <w:tcW w:w="925" w:type="dxa"/>
            <w:gridSpan w:val="2"/>
            <w:tcBorders>
              <w:top w:val="single" w:color="000000" w:sz="6" w:space="0"/>
              <w:left w:val="single" w:color="000000" w:sz="6" w:space="0"/>
              <w:bottom w:val="single" w:color="000000" w:sz="6" w:space="0"/>
              <w:right w:val="single" w:color="000000" w:sz="6" w:space="0"/>
            </w:tcBorders>
          </w:tcPr>
          <w:p>
            <w:pPr>
              <w:pStyle w:val="8"/>
              <w:spacing w:before="120" w:line="242" w:lineRule="auto"/>
              <w:ind w:left="114" w:right="-15" w:firstLine="55"/>
              <w:rPr>
                <w:sz w:val="20"/>
              </w:rPr>
            </w:pPr>
            <w:r>
              <w:rPr>
                <w:sz w:val="20"/>
              </w:rPr>
              <w:t>应答器发射功</w:t>
            </w:r>
            <w:r>
              <w:rPr>
                <w:spacing w:val="1"/>
                <w:sz w:val="20"/>
              </w:rPr>
              <w:t xml:space="preserve"> </w:t>
            </w:r>
            <w:r>
              <w:rPr>
                <w:spacing w:val="-77"/>
                <w:sz w:val="20"/>
              </w:rPr>
              <w:t>率</w:t>
            </w:r>
            <w:r>
              <w:rPr>
                <w:spacing w:val="-2"/>
                <w:sz w:val="20"/>
              </w:rPr>
              <w:t>（</w:t>
            </w:r>
            <w:r>
              <w:rPr>
                <w:rFonts w:ascii="Times New Roman" w:eastAsia="Times New Roman"/>
                <w:spacing w:val="-2"/>
                <w:sz w:val="20"/>
              </w:rPr>
              <w:t>kW</w:t>
            </w:r>
            <w:r>
              <w:rPr>
                <w:spacing w:val="-2"/>
                <w:sz w:val="20"/>
              </w:rPr>
              <w:t>）</w:t>
            </w:r>
          </w:p>
        </w:tc>
        <w:tc>
          <w:tcPr>
            <w:tcW w:w="1038" w:type="dxa"/>
            <w:tcBorders>
              <w:top w:val="single" w:color="000000" w:sz="6" w:space="0"/>
              <w:left w:val="single" w:color="000000" w:sz="6" w:space="0"/>
              <w:bottom w:val="single" w:color="000000" w:sz="6" w:space="0"/>
            </w:tcBorders>
          </w:tcPr>
          <w:p>
            <w:pPr>
              <w:pStyle w:val="8"/>
              <w:spacing w:before="120" w:line="242" w:lineRule="auto"/>
              <w:ind w:left="117" w:right="89" w:firstLine="2"/>
              <w:jc w:val="center"/>
              <w:rPr>
                <w:sz w:val="20"/>
              </w:rPr>
            </w:pPr>
            <w:r>
              <w:rPr>
                <w:sz w:val="20"/>
              </w:rPr>
              <w:t>应答器</w:t>
            </w:r>
            <w:r>
              <w:rPr>
                <w:spacing w:val="1"/>
                <w:sz w:val="20"/>
              </w:rPr>
              <w:t xml:space="preserve"> </w:t>
            </w:r>
            <w:r>
              <w:rPr>
                <w:w w:val="95"/>
                <w:sz w:val="20"/>
              </w:rPr>
              <w:t>接收频率</w:t>
            </w:r>
          </w:p>
          <w:p>
            <w:pPr>
              <w:pStyle w:val="8"/>
              <w:spacing w:before="1"/>
              <w:ind w:left="96" w:right="67"/>
              <w:jc w:val="center"/>
              <w:rPr>
                <w:sz w:val="20"/>
              </w:rPr>
            </w:pPr>
            <w:r>
              <w:rPr>
                <w:sz w:val="20"/>
              </w:rPr>
              <w:t>（</w:t>
            </w:r>
            <w:r>
              <w:rPr>
                <w:rFonts w:ascii="Times New Roman" w:eastAsia="Times New Roman"/>
                <w:sz w:val="20"/>
              </w:rPr>
              <w:t>MHz</w:t>
            </w:r>
            <w:r>
              <w:rPr>
                <w:sz w:val="20"/>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trPr>
        <w:tc>
          <w:tcPr>
            <w:tcW w:w="600" w:type="dxa"/>
            <w:tcBorders>
              <w:top w:val="single" w:color="000000" w:sz="6" w:space="0"/>
              <w:bottom w:val="single" w:color="000000" w:sz="6" w:space="0"/>
              <w:right w:val="single" w:color="000000" w:sz="6" w:space="0"/>
            </w:tcBorders>
          </w:tcPr>
          <w:p>
            <w:pPr>
              <w:pStyle w:val="8"/>
              <w:spacing w:before="31"/>
              <w:ind w:left="29"/>
              <w:jc w:val="center"/>
              <w:rPr>
                <w:rFonts w:ascii="Times New Roman"/>
                <w:sz w:val="20"/>
              </w:rPr>
            </w:pPr>
            <w:bookmarkStart w:id="0" w:name="_GoBack" w:colFirst="1" w:colLast="10"/>
            <w:r>
              <w:rPr>
                <w:rFonts w:ascii="Times New Roman"/>
                <w:w w:val="99"/>
                <w:sz w:val="20"/>
              </w:rPr>
              <w:t>1</w:t>
            </w:r>
          </w:p>
        </w:tc>
        <w:tc>
          <w:tcPr>
            <w:tcW w:w="887" w:type="dxa"/>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jc w:val="center"/>
              <w:rPr>
                <w:rFonts w:ascii="Times New Roman" w:hAnsi="宋体" w:eastAsia="宋体" w:cs="宋体"/>
                <w:sz w:val="20"/>
                <w:szCs w:val="22"/>
                <w:lang w:val="en-US" w:eastAsia="zh-CN" w:bidi="ar-SA"/>
              </w:rPr>
            </w:pPr>
            <w:r>
              <w:rPr>
                <w:rFonts w:hint="eastAsia" w:ascii="Times New Roman"/>
                <w:sz w:val="20"/>
              </w:rPr>
              <w:t>X</w:t>
            </w:r>
            <w:r>
              <w:rPr>
                <w:rFonts w:ascii="Times New Roman"/>
                <w:sz w:val="20"/>
              </w:rPr>
              <w:t>XX</w:t>
            </w:r>
          </w:p>
        </w:tc>
        <w:tc>
          <w:tcPr>
            <w:tcW w:w="975" w:type="dxa"/>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jc w:val="center"/>
              <w:rPr>
                <w:rFonts w:ascii="Times New Roman" w:hAnsi="宋体" w:eastAsia="宋体" w:cs="宋体"/>
                <w:sz w:val="20"/>
                <w:szCs w:val="22"/>
                <w:lang w:val="en-US" w:eastAsia="zh-CN" w:bidi="ar-SA"/>
              </w:rPr>
            </w:pPr>
            <w:r>
              <w:rPr>
                <w:rFonts w:hint="eastAsia" w:ascii="Times New Roman"/>
                <w:sz w:val="20"/>
              </w:rPr>
              <w:t>X</w:t>
            </w:r>
            <w:r>
              <w:rPr>
                <w:rFonts w:ascii="Times New Roman"/>
                <w:sz w:val="20"/>
              </w:rPr>
              <w:t>XX</w:t>
            </w:r>
          </w:p>
        </w:tc>
        <w:tc>
          <w:tcPr>
            <w:tcW w:w="738" w:type="dxa"/>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jc w:val="center"/>
              <w:rPr>
                <w:rFonts w:ascii="Times New Roman" w:hAnsi="宋体" w:eastAsia="宋体" w:cs="宋体"/>
                <w:sz w:val="20"/>
                <w:szCs w:val="22"/>
                <w:lang w:val="en-US" w:eastAsia="zh-CN" w:bidi="ar-SA"/>
              </w:rPr>
            </w:pPr>
            <w:r>
              <w:rPr>
                <w:rFonts w:hint="eastAsia" w:ascii="Times New Roman"/>
                <w:sz w:val="20"/>
              </w:rPr>
              <w:t>X</w:t>
            </w:r>
            <w:r>
              <w:rPr>
                <w:rFonts w:ascii="Times New Roman"/>
                <w:sz w:val="20"/>
              </w:rPr>
              <w:t>XX</w:t>
            </w:r>
          </w:p>
        </w:tc>
        <w:tc>
          <w:tcPr>
            <w:tcW w:w="1112" w:type="dxa"/>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jc w:val="center"/>
              <w:rPr>
                <w:rFonts w:ascii="Times New Roman" w:hAnsi="宋体" w:eastAsia="宋体" w:cs="宋体"/>
                <w:sz w:val="20"/>
                <w:szCs w:val="22"/>
                <w:lang w:val="en-US" w:eastAsia="zh-CN" w:bidi="ar-SA"/>
              </w:rPr>
            </w:pPr>
            <w:r>
              <w:rPr>
                <w:rFonts w:hint="eastAsia" w:ascii="Times New Roman"/>
                <w:sz w:val="20"/>
              </w:rPr>
              <w:t>X</w:t>
            </w:r>
            <w:r>
              <w:rPr>
                <w:rFonts w:ascii="Times New Roman"/>
                <w:sz w:val="20"/>
              </w:rPr>
              <w:t>XX</w:t>
            </w:r>
          </w:p>
        </w:tc>
        <w:tc>
          <w:tcPr>
            <w:tcW w:w="1063" w:type="dxa"/>
            <w:gridSpan w:val="2"/>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jc w:val="center"/>
              <w:rPr>
                <w:rFonts w:ascii="Times New Roman" w:hAnsi="宋体" w:eastAsia="宋体" w:cs="宋体"/>
                <w:sz w:val="20"/>
                <w:szCs w:val="22"/>
                <w:lang w:val="en-US" w:eastAsia="zh-CN" w:bidi="ar-SA"/>
              </w:rPr>
            </w:pPr>
            <w:r>
              <w:rPr>
                <w:rFonts w:hint="eastAsia" w:ascii="Times New Roman"/>
                <w:sz w:val="20"/>
              </w:rPr>
              <w:t>X</w:t>
            </w:r>
            <w:r>
              <w:rPr>
                <w:rFonts w:ascii="Times New Roman"/>
                <w:sz w:val="20"/>
              </w:rPr>
              <w:t>XX</w:t>
            </w:r>
          </w:p>
        </w:tc>
        <w:tc>
          <w:tcPr>
            <w:tcW w:w="1012" w:type="dxa"/>
            <w:gridSpan w:val="2"/>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jc w:val="center"/>
              <w:rPr>
                <w:rFonts w:ascii="Times New Roman" w:hAnsi="宋体" w:eastAsia="宋体" w:cs="宋体"/>
                <w:sz w:val="20"/>
                <w:szCs w:val="22"/>
                <w:lang w:val="en-US" w:eastAsia="zh-CN" w:bidi="ar-SA"/>
              </w:rPr>
            </w:pPr>
            <w:r>
              <w:rPr>
                <w:rFonts w:hint="eastAsia" w:ascii="Times New Roman"/>
                <w:sz w:val="20"/>
              </w:rPr>
              <w:t>X</w:t>
            </w:r>
            <w:r>
              <w:rPr>
                <w:rFonts w:ascii="Times New Roman"/>
                <w:sz w:val="20"/>
              </w:rPr>
              <w:t>XX</w:t>
            </w:r>
          </w:p>
        </w:tc>
        <w:tc>
          <w:tcPr>
            <w:tcW w:w="1063" w:type="dxa"/>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jc w:val="center"/>
              <w:rPr>
                <w:rFonts w:ascii="Times New Roman" w:hAnsi="宋体" w:eastAsia="宋体" w:cs="宋体"/>
                <w:sz w:val="20"/>
                <w:szCs w:val="22"/>
                <w:lang w:val="en-US" w:eastAsia="zh-CN" w:bidi="ar-SA"/>
              </w:rPr>
            </w:pPr>
            <w:r>
              <w:rPr>
                <w:rFonts w:hint="eastAsia" w:ascii="Times New Roman"/>
                <w:sz w:val="20"/>
              </w:rPr>
              <w:t>X</w:t>
            </w:r>
            <w:r>
              <w:rPr>
                <w:rFonts w:ascii="Times New Roman"/>
                <w:sz w:val="20"/>
              </w:rPr>
              <w:t>XX</w:t>
            </w:r>
          </w:p>
        </w:tc>
        <w:tc>
          <w:tcPr>
            <w:tcW w:w="1062" w:type="dxa"/>
            <w:gridSpan w:val="2"/>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jc w:val="center"/>
              <w:rPr>
                <w:rFonts w:ascii="Times New Roman" w:hAnsi="宋体" w:eastAsia="宋体" w:cs="宋体"/>
                <w:sz w:val="20"/>
                <w:szCs w:val="22"/>
                <w:lang w:val="en-US" w:eastAsia="zh-CN" w:bidi="ar-SA"/>
              </w:rPr>
            </w:pPr>
            <w:r>
              <w:rPr>
                <w:rFonts w:hint="eastAsia" w:ascii="Times New Roman"/>
                <w:sz w:val="20"/>
              </w:rPr>
              <w:t>X</w:t>
            </w:r>
            <w:r>
              <w:rPr>
                <w:rFonts w:ascii="Times New Roman"/>
                <w:sz w:val="20"/>
              </w:rPr>
              <w:t>XX</w:t>
            </w:r>
          </w:p>
        </w:tc>
        <w:tc>
          <w:tcPr>
            <w:tcW w:w="925" w:type="dxa"/>
            <w:gridSpan w:val="2"/>
            <w:tcBorders>
              <w:top w:val="single" w:color="000000" w:sz="6" w:space="0"/>
              <w:left w:val="single" w:color="000000" w:sz="6" w:space="0"/>
              <w:bottom w:val="single" w:color="000000" w:sz="6" w:space="0"/>
              <w:right w:val="single" w:color="000000" w:sz="6" w:space="0"/>
            </w:tcBorders>
            <w:vAlign w:val="top"/>
          </w:tcPr>
          <w:p>
            <w:pPr>
              <w:pStyle w:val="8"/>
              <w:ind w:left="0" w:leftChars="0" w:right="0" w:rightChars="0"/>
              <w:jc w:val="center"/>
              <w:rPr>
                <w:rFonts w:ascii="Times New Roman" w:hAnsi="宋体" w:eastAsia="宋体" w:cs="宋体"/>
                <w:sz w:val="20"/>
                <w:szCs w:val="22"/>
                <w:lang w:val="en-US" w:eastAsia="zh-CN" w:bidi="ar-SA"/>
              </w:rPr>
            </w:pPr>
            <w:r>
              <w:rPr>
                <w:rFonts w:hint="eastAsia" w:ascii="Times New Roman"/>
                <w:sz w:val="20"/>
              </w:rPr>
              <w:t>X</w:t>
            </w:r>
            <w:r>
              <w:rPr>
                <w:rFonts w:ascii="Times New Roman"/>
                <w:sz w:val="20"/>
              </w:rPr>
              <w:t>XX</w:t>
            </w:r>
          </w:p>
        </w:tc>
        <w:tc>
          <w:tcPr>
            <w:tcW w:w="1038" w:type="dxa"/>
            <w:tcBorders>
              <w:top w:val="single" w:color="000000" w:sz="6" w:space="0"/>
              <w:left w:val="single" w:color="000000" w:sz="6" w:space="0"/>
              <w:bottom w:val="single" w:color="000000" w:sz="6" w:space="0"/>
            </w:tcBorders>
            <w:vAlign w:val="top"/>
          </w:tcPr>
          <w:p>
            <w:pPr>
              <w:pStyle w:val="8"/>
              <w:ind w:left="0" w:leftChars="0" w:right="0" w:rightChars="0"/>
              <w:jc w:val="center"/>
              <w:rPr>
                <w:rFonts w:ascii="Times New Roman" w:hAnsi="宋体" w:eastAsia="宋体" w:cs="宋体"/>
                <w:sz w:val="20"/>
                <w:szCs w:val="22"/>
                <w:lang w:val="en-US" w:eastAsia="zh-CN" w:bidi="ar-SA"/>
              </w:rPr>
            </w:pPr>
            <w:r>
              <w:rPr>
                <w:rFonts w:hint="eastAsia" w:ascii="Times New Roman"/>
                <w:sz w:val="20"/>
              </w:rPr>
              <w:t>X</w:t>
            </w:r>
            <w:r>
              <w:rPr>
                <w:rFonts w:ascii="Times New Roman"/>
                <w:sz w:val="20"/>
              </w:rPr>
              <w:t>XX</w:t>
            </w:r>
          </w:p>
        </w:tc>
      </w:tr>
      <w:bookmarkEnd w:id="0"/>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600" w:type="dxa"/>
            <w:tcBorders>
              <w:top w:val="single" w:color="000000" w:sz="6" w:space="0"/>
              <w:bottom w:val="single" w:color="000000" w:sz="6" w:space="0"/>
              <w:right w:val="single" w:color="000000" w:sz="6" w:space="0"/>
            </w:tcBorders>
          </w:tcPr>
          <w:p>
            <w:pPr>
              <w:pStyle w:val="8"/>
              <w:spacing w:before="32"/>
              <w:ind w:left="29"/>
              <w:jc w:val="center"/>
              <w:rPr>
                <w:rFonts w:ascii="Times New Roman"/>
                <w:sz w:val="20"/>
              </w:rPr>
            </w:pPr>
            <w:r>
              <w:rPr>
                <w:rFonts w:ascii="Times New Roman"/>
                <w:w w:val="99"/>
                <w:sz w:val="20"/>
              </w:rPr>
              <w:t>2</w:t>
            </w:r>
          </w:p>
        </w:tc>
        <w:tc>
          <w:tcPr>
            <w:tcW w:w="887"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975"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738"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112"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63"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12"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63"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62"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925"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38" w:type="dxa"/>
            <w:tcBorders>
              <w:top w:val="single" w:color="000000" w:sz="6" w:space="0"/>
              <w:left w:val="single" w:color="000000" w:sz="6" w:space="0"/>
              <w:bottom w:val="single" w:color="000000" w:sz="6" w:space="0"/>
            </w:tcBorders>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trPr>
        <w:tc>
          <w:tcPr>
            <w:tcW w:w="600" w:type="dxa"/>
            <w:tcBorders>
              <w:top w:val="single" w:color="000000" w:sz="6" w:space="0"/>
              <w:bottom w:val="single" w:color="000000" w:sz="6" w:space="0"/>
              <w:right w:val="single" w:color="000000" w:sz="6" w:space="0"/>
            </w:tcBorders>
          </w:tcPr>
          <w:p>
            <w:pPr>
              <w:pStyle w:val="8"/>
              <w:spacing w:before="33"/>
              <w:ind w:left="29"/>
              <w:jc w:val="center"/>
              <w:rPr>
                <w:rFonts w:ascii="Times New Roman"/>
                <w:sz w:val="20"/>
              </w:rPr>
            </w:pPr>
            <w:r>
              <w:rPr>
                <w:rFonts w:ascii="Times New Roman"/>
                <w:w w:val="99"/>
                <w:sz w:val="20"/>
              </w:rPr>
              <w:t>3</w:t>
            </w:r>
          </w:p>
        </w:tc>
        <w:tc>
          <w:tcPr>
            <w:tcW w:w="887"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975"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738"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112"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63"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12"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63"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62"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925"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38" w:type="dxa"/>
            <w:tcBorders>
              <w:top w:val="single" w:color="000000" w:sz="6" w:space="0"/>
              <w:left w:val="single" w:color="000000" w:sz="6" w:space="0"/>
              <w:bottom w:val="single" w:color="000000" w:sz="6" w:space="0"/>
            </w:tcBorders>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600" w:type="dxa"/>
            <w:tcBorders>
              <w:top w:val="single" w:color="000000" w:sz="6" w:space="0"/>
              <w:bottom w:val="single" w:color="000000" w:sz="6" w:space="0"/>
              <w:right w:val="single" w:color="000000" w:sz="6" w:space="0"/>
            </w:tcBorders>
          </w:tcPr>
          <w:p>
            <w:pPr>
              <w:pStyle w:val="8"/>
              <w:spacing w:before="31"/>
              <w:ind w:left="29"/>
              <w:jc w:val="center"/>
              <w:rPr>
                <w:rFonts w:ascii="Times New Roman"/>
                <w:sz w:val="20"/>
              </w:rPr>
            </w:pPr>
            <w:r>
              <w:rPr>
                <w:rFonts w:ascii="Times New Roman"/>
                <w:w w:val="99"/>
                <w:sz w:val="20"/>
              </w:rPr>
              <w:t>4</w:t>
            </w:r>
          </w:p>
        </w:tc>
        <w:tc>
          <w:tcPr>
            <w:tcW w:w="887"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975"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738"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112"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63"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12"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63"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62"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925"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38" w:type="dxa"/>
            <w:tcBorders>
              <w:top w:val="single" w:color="000000" w:sz="6" w:space="0"/>
              <w:left w:val="single" w:color="000000" w:sz="6" w:space="0"/>
              <w:bottom w:val="single" w:color="000000" w:sz="6" w:space="0"/>
            </w:tcBorders>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trPr>
        <w:tc>
          <w:tcPr>
            <w:tcW w:w="600" w:type="dxa"/>
            <w:tcBorders>
              <w:top w:val="single" w:color="000000" w:sz="6" w:space="0"/>
              <w:bottom w:val="single" w:color="000000" w:sz="6" w:space="0"/>
              <w:right w:val="single" w:color="000000" w:sz="6" w:space="0"/>
            </w:tcBorders>
          </w:tcPr>
          <w:p>
            <w:pPr>
              <w:pStyle w:val="8"/>
              <w:spacing w:before="32"/>
              <w:ind w:left="29"/>
              <w:jc w:val="center"/>
              <w:rPr>
                <w:rFonts w:ascii="Times New Roman"/>
                <w:sz w:val="20"/>
              </w:rPr>
            </w:pPr>
            <w:r>
              <w:rPr>
                <w:rFonts w:ascii="Times New Roman"/>
                <w:w w:val="99"/>
                <w:sz w:val="20"/>
              </w:rPr>
              <w:t>5</w:t>
            </w:r>
          </w:p>
        </w:tc>
        <w:tc>
          <w:tcPr>
            <w:tcW w:w="887"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975"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738"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112"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63"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12"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63" w:type="dxa"/>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62"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925" w:type="dxa"/>
            <w:gridSpan w:val="2"/>
            <w:tcBorders>
              <w:top w:val="single" w:color="000000" w:sz="6" w:space="0"/>
              <w:left w:val="single" w:color="000000" w:sz="6" w:space="0"/>
              <w:bottom w:val="single" w:color="000000" w:sz="6" w:space="0"/>
              <w:right w:val="single" w:color="000000" w:sz="6" w:space="0"/>
            </w:tcBorders>
          </w:tcPr>
          <w:p>
            <w:pPr>
              <w:pStyle w:val="8"/>
              <w:rPr>
                <w:rFonts w:ascii="Times New Roman"/>
                <w:sz w:val="20"/>
              </w:rPr>
            </w:pPr>
          </w:p>
        </w:tc>
        <w:tc>
          <w:tcPr>
            <w:tcW w:w="1038" w:type="dxa"/>
            <w:tcBorders>
              <w:top w:val="single" w:color="000000" w:sz="6" w:space="0"/>
              <w:left w:val="single" w:color="000000" w:sz="6" w:space="0"/>
              <w:bottom w:val="single" w:color="000000" w:sz="6" w:space="0"/>
            </w:tcBorders>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889" w:hRule="atLeast"/>
        </w:trPr>
        <w:tc>
          <w:tcPr>
            <w:tcW w:w="10475" w:type="dxa"/>
            <w:gridSpan w:val="15"/>
            <w:tcBorders>
              <w:top w:val="single" w:color="000000" w:sz="6" w:space="0"/>
              <w:bottom w:val="double" w:color="000000" w:sz="2" w:space="0"/>
            </w:tcBorders>
          </w:tcPr>
          <w:p>
            <w:pPr>
              <w:pStyle w:val="8"/>
              <w:spacing w:line="275" w:lineRule="exact"/>
              <w:ind w:left="106"/>
              <w:rPr>
                <w:b/>
                <w:sz w:val="22"/>
              </w:rPr>
            </w:pPr>
            <w:r>
              <w:rPr>
                <w:b/>
                <w:spacing w:val="-1"/>
                <w:sz w:val="22"/>
              </w:rPr>
              <w:t>本人（单位）申请设置、使用无线电台（站），特此承诺如下：</w:t>
            </w:r>
          </w:p>
          <w:p>
            <w:pPr>
              <w:pStyle w:val="8"/>
              <w:numPr>
                <w:ilvl w:val="0"/>
                <w:numId w:val="1"/>
              </w:numPr>
              <w:tabs>
                <w:tab w:val="left" w:pos="824"/>
              </w:tabs>
              <w:spacing w:before="102" w:after="0" w:line="340" w:lineRule="auto"/>
              <w:ind w:left="106" w:right="76" w:firstLine="441"/>
              <w:jc w:val="both"/>
              <w:rPr>
                <w:sz w:val="22"/>
              </w:rPr>
            </w:pPr>
            <w:r>
              <w:rPr>
                <w:sz w:val="22"/>
              </w:rPr>
              <w:t>遵守《中华人民共和国无线电管理条例》及其他有关法律、行政法规，依法使用无线电台（站），</w:t>
            </w:r>
            <w:r>
              <w:rPr>
                <w:spacing w:val="-108"/>
                <w:sz w:val="22"/>
              </w:rPr>
              <w:t xml:space="preserve"> </w:t>
            </w:r>
            <w:r>
              <w:rPr>
                <w:sz w:val="22"/>
              </w:rPr>
              <w:t>自觉接受无线电管理机构的监督检查。</w:t>
            </w:r>
          </w:p>
          <w:p>
            <w:pPr>
              <w:pStyle w:val="8"/>
              <w:numPr>
                <w:ilvl w:val="0"/>
                <w:numId w:val="1"/>
              </w:numPr>
              <w:tabs>
                <w:tab w:val="left" w:pos="824"/>
              </w:tabs>
              <w:spacing w:before="0" w:after="0" w:line="340" w:lineRule="auto"/>
              <w:ind w:left="106" w:right="76" w:firstLine="441"/>
              <w:jc w:val="both"/>
              <w:rPr>
                <w:sz w:val="22"/>
              </w:rPr>
            </w:pPr>
            <w:r>
              <w:rPr>
                <w:sz w:val="22"/>
              </w:rPr>
              <w:t>本申请表中填写的所有内容真实、准确，所申请设置、使用的无线电台（站）符合城乡规划要求和电磁环境保护等相关规定。</w:t>
            </w:r>
          </w:p>
          <w:p>
            <w:pPr>
              <w:pStyle w:val="8"/>
              <w:numPr>
                <w:ilvl w:val="0"/>
                <w:numId w:val="1"/>
              </w:numPr>
              <w:tabs>
                <w:tab w:val="left" w:pos="824"/>
              </w:tabs>
              <w:spacing w:before="0" w:after="0" w:line="340" w:lineRule="auto"/>
              <w:ind w:left="106" w:right="71" w:firstLine="441"/>
              <w:jc w:val="both"/>
              <w:rPr>
                <w:sz w:val="22"/>
              </w:rPr>
            </w:pPr>
            <w:r>
              <w:rPr>
                <w:sz w:val="22"/>
              </w:rPr>
              <w:t>严格按照无线电台执照规定的许可事项和条件设置、使用无线电台（站），不干扰其他依法设置、</w:t>
            </w:r>
            <w:r>
              <w:rPr>
                <w:spacing w:val="-2"/>
                <w:sz w:val="22"/>
              </w:rPr>
              <w:t>使用的无线电台（站），不故意收发无线电台执照许可事项之外的无线电信号，不传播、公布或者利用无意</w:t>
            </w:r>
            <w:r>
              <w:rPr>
                <w:sz w:val="22"/>
              </w:rPr>
              <w:t>接收的信息，不利用无线电台（站）进行违法犯罪活动。</w:t>
            </w:r>
          </w:p>
          <w:p>
            <w:pPr>
              <w:pStyle w:val="8"/>
              <w:numPr>
                <w:ilvl w:val="0"/>
                <w:numId w:val="1"/>
              </w:numPr>
              <w:tabs>
                <w:tab w:val="left" w:pos="824"/>
              </w:tabs>
              <w:spacing w:before="0" w:after="0" w:line="338" w:lineRule="auto"/>
              <w:ind w:left="106" w:right="76" w:firstLine="441"/>
              <w:jc w:val="both"/>
              <w:rPr>
                <w:sz w:val="22"/>
              </w:rPr>
            </w:pPr>
            <w:r>
              <w:rPr>
                <w:sz w:val="22"/>
              </w:rPr>
              <w:t>定期维护所申请设置、使用的无线电台（站）。如对其他依法设置、使用的无线电台（站）造成有害干扰，立即采取停止发射等有关措施消除干扰。</w:t>
            </w:r>
          </w:p>
          <w:p>
            <w:pPr>
              <w:pStyle w:val="8"/>
              <w:numPr>
                <w:ilvl w:val="0"/>
                <w:numId w:val="1"/>
              </w:numPr>
              <w:tabs>
                <w:tab w:val="left" w:pos="824"/>
              </w:tabs>
              <w:spacing w:before="3" w:after="0" w:line="340" w:lineRule="auto"/>
              <w:ind w:left="106" w:right="76" w:firstLine="441"/>
              <w:jc w:val="both"/>
              <w:rPr>
                <w:sz w:val="22"/>
              </w:rPr>
            </w:pPr>
            <w:r>
              <w:rPr>
                <w:sz w:val="22"/>
              </w:rPr>
              <w:t>无线电台执照有效期届满后需要继续使用无线电台（站）、变更无线电台（站）执照许可事项、终止使用无线电台（站）的，按照无线电管理相关规定办理无线电台执照的延续使用、变更、注销手续。</w:t>
            </w:r>
          </w:p>
          <w:p>
            <w:pPr>
              <w:pStyle w:val="8"/>
              <w:rPr>
                <w:rFonts w:ascii="黑体"/>
                <w:b/>
                <w:sz w:val="22"/>
              </w:rPr>
            </w:pPr>
          </w:p>
          <w:p>
            <w:pPr>
              <w:pStyle w:val="8"/>
              <w:tabs>
                <w:tab w:val="left" w:pos="7735"/>
                <w:tab w:val="left" w:pos="8616"/>
              </w:tabs>
              <w:spacing w:before="169" w:line="310" w:lineRule="atLeast"/>
              <w:ind w:left="6857" w:right="1000" w:hanging="507"/>
              <w:rPr>
                <w:b/>
                <w:sz w:val="22"/>
              </w:rPr>
            </w:pPr>
            <w:r>
              <w:rPr>
                <w:b/>
                <w:spacing w:val="-1"/>
                <w:sz w:val="22"/>
              </w:rPr>
              <w:t>申请</w:t>
            </w:r>
            <w:r>
              <w:rPr>
                <w:b/>
                <w:sz w:val="22"/>
              </w:rPr>
              <w:t>人（单位）签字（盖章）：</w:t>
            </w:r>
            <w:r>
              <w:rPr>
                <w:b/>
                <w:spacing w:val="-108"/>
                <w:sz w:val="22"/>
              </w:rPr>
              <w:t xml:space="preserve"> </w:t>
            </w:r>
            <w:r>
              <w:rPr>
                <w:b/>
                <w:sz w:val="22"/>
              </w:rPr>
              <w:t>年</w:t>
            </w:r>
            <w:r>
              <w:rPr>
                <w:b/>
                <w:sz w:val="22"/>
              </w:rPr>
              <w:tab/>
            </w:r>
            <w:r>
              <w:rPr>
                <w:b/>
                <w:sz w:val="22"/>
              </w:rPr>
              <w:t>月</w:t>
            </w:r>
            <w:r>
              <w:rPr>
                <w:b/>
                <w:sz w:val="22"/>
              </w:rPr>
              <w:tab/>
            </w:r>
            <w:r>
              <w:rPr>
                <w:b/>
                <w:sz w:val="22"/>
              </w:rPr>
              <w:t>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1" w:hRule="atLeast"/>
        </w:trPr>
        <w:tc>
          <w:tcPr>
            <w:tcW w:w="10475" w:type="dxa"/>
            <w:gridSpan w:val="15"/>
            <w:tcBorders>
              <w:top w:val="double" w:color="000000" w:sz="2" w:space="0"/>
              <w:bottom w:val="single" w:color="000000" w:sz="6" w:space="0"/>
            </w:tcBorders>
            <w:shd w:val="clear" w:color="auto" w:fill="D7D7D7"/>
          </w:tcPr>
          <w:p>
            <w:pPr>
              <w:pStyle w:val="8"/>
              <w:spacing w:before="34"/>
              <w:ind w:left="132"/>
              <w:rPr>
                <w:rFonts w:hint="eastAsia" w:ascii="黑体" w:eastAsia="黑体"/>
                <w:sz w:val="20"/>
              </w:rPr>
            </w:pPr>
            <w:r>
              <w:rPr>
                <w:rFonts w:hint="eastAsia" w:ascii="黑体" w:eastAsia="黑体"/>
                <w:sz w:val="20"/>
              </w:rPr>
              <w:t>五、以下信息由许可本无线电台（站）的无线电管理机构填写完成</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5" w:hRule="atLeast"/>
        </w:trPr>
        <w:tc>
          <w:tcPr>
            <w:tcW w:w="5937" w:type="dxa"/>
            <w:gridSpan w:val="8"/>
            <w:tcBorders>
              <w:top w:val="single" w:color="000000" w:sz="6" w:space="0"/>
              <w:bottom w:val="single" w:color="000000" w:sz="6" w:space="0"/>
              <w:right w:val="single" w:color="000000" w:sz="6" w:space="0"/>
            </w:tcBorders>
          </w:tcPr>
          <w:p>
            <w:pPr>
              <w:pStyle w:val="8"/>
              <w:spacing w:before="24"/>
              <w:ind w:left="2364" w:right="2309"/>
              <w:jc w:val="center"/>
              <w:rPr>
                <w:sz w:val="20"/>
              </w:rPr>
            </w:pPr>
            <w:r>
              <w:rPr>
                <w:sz w:val="20"/>
              </w:rPr>
              <w:t>本台站档案号</w:t>
            </w:r>
          </w:p>
        </w:tc>
        <w:tc>
          <w:tcPr>
            <w:tcW w:w="4538" w:type="dxa"/>
            <w:gridSpan w:val="7"/>
            <w:tcBorders>
              <w:top w:val="single" w:color="000000" w:sz="6" w:space="0"/>
              <w:left w:val="single" w:color="000000" w:sz="6" w:space="0"/>
              <w:bottom w:val="single" w:color="000000" w:sz="6" w:space="0"/>
            </w:tcBorders>
          </w:tcPr>
          <w:p>
            <w:pPr>
              <w:pStyle w:val="8"/>
              <w:spacing w:before="24"/>
              <w:ind w:left="1750" w:right="1725"/>
              <w:jc w:val="center"/>
              <w:rPr>
                <w:sz w:val="20"/>
              </w:rPr>
            </w:pPr>
            <w:r>
              <w:rPr>
                <w:sz w:val="20"/>
              </w:rPr>
              <w:t>本台站类别</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5" w:hRule="atLeast"/>
        </w:trPr>
        <w:tc>
          <w:tcPr>
            <w:tcW w:w="5937" w:type="dxa"/>
            <w:gridSpan w:val="8"/>
            <w:tcBorders>
              <w:top w:val="single" w:color="000000" w:sz="6" w:space="0"/>
              <w:bottom w:val="single" w:color="000000" w:sz="6" w:space="0"/>
              <w:right w:val="single" w:color="000000" w:sz="6" w:space="0"/>
            </w:tcBorders>
          </w:tcPr>
          <w:p>
            <w:pPr>
              <w:pStyle w:val="8"/>
              <w:rPr>
                <w:rFonts w:ascii="Times New Roman"/>
                <w:sz w:val="20"/>
              </w:rPr>
            </w:pPr>
          </w:p>
        </w:tc>
        <w:tc>
          <w:tcPr>
            <w:tcW w:w="4538" w:type="dxa"/>
            <w:gridSpan w:val="7"/>
            <w:tcBorders>
              <w:top w:val="single" w:color="000000" w:sz="6" w:space="0"/>
              <w:left w:val="single" w:color="000000" w:sz="6" w:space="0"/>
              <w:bottom w:val="single" w:color="000000" w:sz="6" w:space="0"/>
            </w:tcBorders>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5" w:hRule="atLeast"/>
        </w:trPr>
        <w:tc>
          <w:tcPr>
            <w:tcW w:w="5937" w:type="dxa"/>
            <w:gridSpan w:val="8"/>
            <w:tcBorders>
              <w:top w:val="single" w:color="000000" w:sz="6" w:space="0"/>
              <w:bottom w:val="single" w:color="000000" w:sz="6" w:space="0"/>
              <w:right w:val="single" w:color="000000" w:sz="6" w:space="0"/>
            </w:tcBorders>
          </w:tcPr>
          <w:p>
            <w:pPr>
              <w:pStyle w:val="8"/>
              <w:spacing w:before="25"/>
              <w:ind w:left="1680"/>
              <w:rPr>
                <w:sz w:val="20"/>
              </w:rPr>
            </w:pPr>
            <w:r>
              <w:rPr>
                <w:sz w:val="20"/>
              </w:rPr>
              <w:t>核发本台站的无线电台识别码</w:t>
            </w:r>
          </w:p>
        </w:tc>
        <w:tc>
          <w:tcPr>
            <w:tcW w:w="4538" w:type="dxa"/>
            <w:gridSpan w:val="7"/>
            <w:tcBorders>
              <w:top w:val="single" w:color="000000" w:sz="6" w:space="0"/>
              <w:left w:val="single" w:color="000000" w:sz="6" w:space="0"/>
              <w:bottom w:val="single" w:color="000000" w:sz="6" w:space="0"/>
            </w:tcBorders>
          </w:tcPr>
          <w:p>
            <w:pPr>
              <w:pStyle w:val="8"/>
              <w:spacing w:before="25"/>
              <w:ind w:left="1369"/>
              <w:rPr>
                <w:sz w:val="20"/>
              </w:rPr>
            </w:pPr>
            <w:r>
              <w:rPr>
                <w:sz w:val="20"/>
              </w:rPr>
              <w:t>颁发电台执照的编号</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5" w:hRule="atLeast"/>
        </w:trPr>
        <w:tc>
          <w:tcPr>
            <w:tcW w:w="5937" w:type="dxa"/>
            <w:gridSpan w:val="8"/>
            <w:tcBorders>
              <w:top w:val="single" w:color="000000" w:sz="6" w:space="0"/>
              <w:bottom w:val="single" w:color="000000" w:sz="6" w:space="0"/>
              <w:right w:val="single" w:color="000000" w:sz="6" w:space="0"/>
            </w:tcBorders>
          </w:tcPr>
          <w:p>
            <w:pPr>
              <w:pStyle w:val="8"/>
              <w:rPr>
                <w:rFonts w:ascii="Times New Roman"/>
                <w:sz w:val="20"/>
              </w:rPr>
            </w:pPr>
          </w:p>
        </w:tc>
        <w:tc>
          <w:tcPr>
            <w:tcW w:w="4538" w:type="dxa"/>
            <w:gridSpan w:val="7"/>
            <w:tcBorders>
              <w:top w:val="single" w:color="000000" w:sz="6" w:space="0"/>
              <w:left w:val="single" w:color="000000" w:sz="6" w:space="0"/>
              <w:bottom w:val="single" w:color="000000" w:sz="6" w:space="0"/>
            </w:tcBorders>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4" w:hRule="atLeast"/>
        </w:trPr>
        <w:tc>
          <w:tcPr>
            <w:tcW w:w="10475" w:type="dxa"/>
            <w:gridSpan w:val="15"/>
            <w:tcBorders>
              <w:top w:val="single" w:color="000000" w:sz="6" w:space="0"/>
            </w:tcBorders>
          </w:tcPr>
          <w:p>
            <w:pPr>
              <w:pStyle w:val="8"/>
              <w:spacing w:before="25"/>
              <w:ind w:left="132"/>
              <w:rPr>
                <w:sz w:val="20"/>
              </w:rPr>
            </w:pPr>
            <w:r>
              <w:rPr>
                <w:sz w:val="20"/>
              </w:rPr>
              <w:t>备注：</w:t>
            </w:r>
          </w:p>
        </w:tc>
      </w:tr>
    </w:tbl>
    <w:p>
      <w:pPr>
        <w:pStyle w:val="2"/>
        <w:spacing w:before="9"/>
        <w:ind w:left="0" w:firstLine="0"/>
        <w:rPr>
          <w:rFonts w:ascii="黑体"/>
          <w:b/>
          <w:sz w:val="9"/>
        </w:rPr>
      </w:pPr>
    </w:p>
    <w:p>
      <w:pPr>
        <w:spacing w:after="0"/>
        <w:rPr>
          <w:rFonts w:ascii="黑体"/>
          <w:sz w:val="9"/>
        </w:rPr>
        <w:sectPr>
          <w:type w:val="continuous"/>
          <w:pgSz w:w="11910" w:h="16840"/>
          <w:pgMar w:top="1100" w:right="620" w:bottom="280" w:left="540" w:header="720" w:footer="720" w:gutter="0"/>
          <w:cols w:space="720" w:num="1"/>
        </w:sectPr>
      </w:pPr>
    </w:p>
    <w:p>
      <w:pPr>
        <w:tabs>
          <w:tab w:val="left" w:pos="3187"/>
          <w:tab w:val="left" w:pos="3868"/>
        </w:tabs>
        <w:spacing w:before="122"/>
        <w:ind w:left="206" w:right="0" w:firstLine="0"/>
        <w:jc w:val="left"/>
        <w:rPr>
          <w:b/>
          <w:sz w:val="18"/>
        </w:rPr>
      </w:pPr>
      <w:r>
        <w:rPr>
          <w:b/>
          <w:sz w:val="18"/>
        </w:rPr>
        <w:t>如本表空间不够，可自行续表：第</w:t>
      </w:r>
      <w:r>
        <w:rPr>
          <w:b/>
          <w:sz w:val="18"/>
        </w:rPr>
        <w:tab/>
      </w:r>
      <w:r>
        <w:rPr>
          <w:b/>
          <w:sz w:val="18"/>
        </w:rPr>
        <w:t>页</w:t>
      </w:r>
      <w:r>
        <w:rPr>
          <w:rFonts w:ascii="Times New Roman" w:eastAsia="Times New Roman"/>
          <w:b/>
          <w:sz w:val="18"/>
        </w:rPr>
        <w:t>/</w:t>
      </w:r>
      <w:r>
        <w:rPr>
          <w:b/>
          <w:sz w:val="18"/>
        </w:rPr>
        <w:t>共</w:t>
      </w:r>
      <w:r>
        <w:rPr>
          <w:b/>
          <w:sz w:val="18"/>
        </w:rPr>
        <w:tab/>
      </w:r>
      <w:r>
        <w:rPr>
          <w:b/>
          <w:sz w:val="18"/>
        </w:rPr>
        <w:t>页。</w:t>
      </w:r>
    </w:p>
    <w:p>
      <w:pPr>
        <w:spacing w:before="83"/>
        <w:ind w:left="206" w:right="0" w:firstLine="0"/>
        <w:jc w:val="left"/>
        <w:rPr>
          <w:b/>
          <w:sz w:val="18"/>
        </w:rPr>
      </w:pPr>
      <w:r>
        <w:br w:type="column"/>
      </w:r>
      <w:r>
        <w:rPr>
          <w:b/>
          <w:spacing w:val="9"/>
          <w:sz w:val="18"/>
        </w:rPr>
        <w:t xml:space="preserve">工业和信息化部制 </w:t>
      </w:r>
      <w:r>
        <w:rPr>
          <w:rFonts w:ascii="Times New Roman" w:eastAsia="Times New Roman"/>
          <w:b/>
          <w:sz w:val="18"/>
        </w:rPr>
        <w:t>2021</w:t>
      </w:r>
      <w:r>
        <w:rPr>
          <w:rFonts w:ascii="Times New Roman" w:eastAsia="Times New Roman"/>
          <w:b/>
          <w:spacing w:val="-2"/>
          <w:sz w:val="18"/>
        </w:rPr>
        <w:t xml:space="preserve"> </w:t>
      </w:r>
      <w:r>
        <w:rPr>
          <w:b/>
          <w:sz w:val="18"/>
        </w:rPr>
        <w:t>年</w:t>
      </w:r>
    </w:p>
    <w:p>
      <w:pPr>
        <w:spacing w:after="0"/>
        <w:jc w:val="left"/>
        <w:rPr>
          <w:sz w:val="18"/>
        </w:rPr>
        <w:sectPr>
          <w:type w:val="continuous"/>
          <w:pgSz w:w="11910" w:h="16840"/>
          <w:pgMar w:top="700" w:right="620" w:bottom="280" w:left="540" w:header="720" w:footer="720" w:gutter="0"/>
          <w:cols w:equalWidth="0" w:num="2">
            <w:col w:w="4269" w:space="3804"/>
            <w:col w:w="2677"/>
          </w:cols>
        </w:sectPr>
      </w:pPr>
    </w:p>
    <w:p>
      <w:pPr>
        <w:spacing w:before="44"/>
        <w:ind w:left="3102" w:right="3020" w:firstLine="0"/>
        <w:jc w:val="center"/>
        <w:rPr>
          <w:b/>
          <w:sz w:val="22"/>
        </w:rPr>
      </w:pPr>
      <w:r>
        <w:rPr>
          <w:b/>
          <w:spacing w:val="-1"/>
          <w:sz w:val="22"/>
        </w:rPr>
        <w:t>填表说明</w:t>
      </w:r>
    </w:p>
    <w:p>
      <w:pPr>
        <w:pStyle w:val="7"/>
        <w:numPr>
          <w:ilvl w:val="0"/>
          <w:numId w:val="2"/>
        </w:numPr>
        <w:tabs>
          <w:tab w:val="left" w:pos="1822"/>
        </w:tabs>
        <w:spacing w:before="121" w:after="0" w:line="244" w:lineRule="auto"/>
        <w:ind w:left="1260" w:right="1177" w:firstLine="319"/>
        <w:jc w:val="both"/>
        <w:rPr>
          <w:sz w:val="16"/>
        </w:rPr>
      </w:pPr>
      <w:r>
        <w:rPr>
          <w:sz w:val="16"/>
        </w:rPr>
        <w:t>申请设置、使用由国家及省、自治区、直辖市无线电管理机构实施许可的，除业余无线电台、公众移动通信基</w:t>
      </w:r>
      <w:r>
        <w:rPr>
          <w:spacing w:val="-3"/>
          <w:w w:val="100"/>
          <w:sz w:val="16"/>
        </w:rPr>
        <w:t>站以外的地面无线电台（</w:t>
      </w:r>
      <w:r>
        <w:rPr>
          <w:spacing w:val="-1"/>
          <w:w w:val="100"/>
          <w:sz w:val="16"/>
        </w:rPr>
        <w:t>站</w:t>
      </w:r>
      <w:r>
        <w:rPr>
          <w:spacing w:val="-82"/>
          <w:w w:val="100"/>
          <w:sz w:val="16"/>
        </w:rPr>
        <w:t>）</w:t>
      </w:r>
      <w:r>
        <w:rPr>
          <w:spacing w:val="-3"/>
          <w:w w:val="100"/>
          <w:sz w:val="16"/>
        </w:rPr>
        <w:t>，应填写本表。</w:t>
      </w:r>
    </w:p>
    <w:p>
      <w:pPr>
        <w:pStyle w:val="7"/>
        <w:numPr>
          <w:ilvl w:val="0"/>
          <w:numId w:val="2"/>
        </w:numPr>
        <w:tabs>
          <w:tab w:val="left" w:pos="1820"/>
        </w:tabs>
        <w:spacing w:before="0" w:after="0" w:line="242" w:lineRule="auto"/>
        <w:ind w:left="1260" w:right="1175" w:firstLine="319"/>
        <w:jc w:val="both"/>
        <w:rPr>
          <w:sz w:val="16"/>
        </w:rPr>
      </w:pPr>
      <w:r>
        <w:rPr>
          <w:spacing w:val="-4"/>
          <w:w w:val="100"/>
          <w:sz w:val="16"/>
        </w:rPr>
        <w:t>申请设置、使用多个无线电台</w:t>
      </w:r>
      <w:r>
        <w:rPr>
          <w:spacing w:val="-1"/>
          <w:w w:val="100"/>
          <w:sz w:val="16"/>
        </w:rPr>
        <w:t>（</w:t>
      </w:r>
      <w:r>
        <w:rPr>
          <w:spacing w:val="-3"/>
          <w:w w:val="100"/>
          <w:sz w:val="16"/>
        </w:rPr>
        <w:t>站</w:t>
      </w:r>
      <w:r>
        <w:rPr>
          <w:spacing w:val="-80"/>
          <w:w w:val="100"/>
          <w:sz w:val="16"/>
        </w:rPr>
        <w:t>）</w:t>
      </w:r>
      <w:r>
        <w:rPr>
          <w:spacing w:val="-3"/>
          <w:w w:val="100"/>
          <w:sz w:val="16"/>
        </w:rPr>
        <w:t>，每个台站均需单独填写本表。但一次性申请具有相同无线电发射设备型号</w:t>
      </w:r>
      <w:r>
        <w:rPr>
          <w:spacing w:val="-1"/>
          <w:sz w:val="16"/>
        </w:rPr>
        <w:t>的多个对讲机或车载便携式无线电台的，可以仅填写一张申请表，并在本表指定位置填写全部对讲机或车载便携式无线</w:t>
      </w:r>
      <w:r>
        <w:rPr>
          <w:sz w:val="16"/>
        </w:rPr>
        <w:t>电台的设备出厂序列号。</w:t>
      </w:r>
    </w:p>
    <w:p>
      <w:pPr>
        <w:pStyle w:val="7"/>
        <w:numPr>
          <w:ilvl w:val="0"/>
          <w:numId w:val="2"/>
        </w:numPr>
        <w:tabs>
          <w:tab w:val="left" w:pos="1820"/>
        </w:tabs>
        <w:spacing w:before="0" w:after="0" w:line="240" w:lineRule="auto"/>
        <w:ind w:left="1819" w:right="0" w:hanging="241"/>
        <w:jc w:val="both"/>
        <w:rPr>
          <w:sz w:val="16"/>
        </w:rPr>
      </w:pPr>
      <w:r>
        <w:rPr>
          <w:sz w:val="16"/>
        </w:rPr>
        <w:t>本表第一部分为</w:t>
      </w:r>
      <w:r>
        <w:rPr>
          <w:rFonts w:hint="eastAsia" w:ascii="黑体" w:eastAsia="黑体"/>
          <w:b/>
          <w:sz w:val="16"/>
        </w:rPr>
        <w:t>申请人基本信息</w:t>
      </w:r>
      <w:r>
        <w:rPr>
          <w:sz w:val="16"/>
        </w:rPr>
        <w:t>，除有特殊说明外均为</w:t>
      </w:r>
      <w:r>
        <w:rPr>
          <w:rFonts w:hint="eastAsia" w:ascii="黑体" w:eastAsia="黑体"/>
          <w:b/>
          <w:sz w:val="16"/>
        </w:rPr>
        <w:t>必填项</w:t>
      </w:r>
      <w:r>
        <w:rPr>
          <w:sz w:val="16"/>
        </w:rPr>
        <w:t>，由申请人按下列要求填写。</w:t>
      </w:r>
    </w:p>
    <w:p>
      <w:pPr>
        <w:pStyle w:val="7"/>
        <w:numPr>
          <w:ilvl w:val="0"/>
          <w:numId w:val="3"/>
        </w:numPr>
        <w:tabs>
          <w:tab w:val="left" w:pos="1982"/>
        </w:tabs>
        <w:spacing w:before="1" w:after="0" w:line="240" w:lineRule="auto"/>
        <w:ind w:left="1981" w:right="0" w:hanging="403"/>
        <w:jc w:val="left"/>
        <w:rPr>
          <w:sz w:val="16"/>
        </w:rPr>
      </w:pPr>
      <w:r>
        <w:rPr>
          <w:b/>
          <w:sz w:val="16"/>
        </w:rPr>
        <w:t>申请人</w:t>
      </w:r>
      <w:r>
        <w:rPr>
          <w:sz w:val="16"/>
        </w:rPr>
        <w:t>栏，请填写设置、使用无线电台（站）的单位或者个人全称。</w:t>
      </w:r>
    </w:p>
    <w:p>
      <w:pPr>
        <w:pStyle w:val="7"/>
        <w:numPr>
          <w:ilvl w:val="0"/>
          <w:numId w:val="3"/>
        </w:numPr>
        <w:tabs>
          <w:tab w:val="left" w:pos="1985"/>
        </w:tabs>
        <w:spacing w:before="1" w:after="0" w:line="244" w:lineRule="auto"/>
        <w:ind w:left="1260" w:right="1175" w:firstLine="319"/>
        <w:jc w:val="both"/>
        <w:rPr>
          <w:sz w:val="16"/>
        </w:rPr>
      </w:pPr>
      <w:r>
        <w:rPr>
          <w:b/>
          <w:sz w:val="16"/>
        </w:rPr>
        <w:t>机构名称代码</w:t>
      </w:r>
      <w:r>
        <w:rPr>
          <w:spacing w:val="-3"/>
          <w:sz w:val="16"/>
        </w:rPr>
        <w:t>栏，请依最新版国家标准《中央党政机关、人民团体及其他机构名称代码》</w:t>
      </w:r>
      <w:r>
        <w:rPr>
          <w:sz w:val="16"/>
        </w:rPr>
        <w:t>（GB/T</w:t>
      </w:r>
      <w:r>
        <w:rPr>
          <w:spacing w:val="21"/>
          <w:sz w:val="16"/>
        </w:rPr>
        <w:t xml:space="preserve"> </w:t>
      </w:r>
      <w:r>
        <w:rPr>
          <w:sz w:val="16"/>
        </w:rPr>
        <w:t>4657）填写相应代码。申请人为个人的，无需填写此栏。</w:t>
      </w:r>
    </w:p>
    <w:p>
      <w:pPr>
        <w:pStyle w:val="7"/>
        <w:numPr>
          <w:ilvl w:val="0"/>
          <w:numId w:val="3"/>
        </w:numPr>
        <w:tabs>
          <w:tab w:val="left" w:pos="1985"/>
        </w:tabs>
        <w:spacing w:before="0" w:after="0" w:line="242" w:lineRule="auto"/>
        <w:ind w:left="1260" w:right="1163" w:firstLine="319"/>
        <w:jc w:val="both"/>
        <w:rPr>
          <w:sz w:val="16"/>
        </w:rPr>
      </w:pPr>
      <w:r>
        <w:rPr>
          <w:b/>
          <w:sz w:val="16"/>
        </w:rPr>
        <w:t>统一社会信用代码、身份证明类型、号码</w:t>
      </w:r>
      <w:r>
        <w:rPr>
          <w:sz w:val="16"/>
        </w:rPr>
        <w:t>栏，单位申请设置、使用无线电台（站）的，须在</w:t>
      </w:r>
      <w:r>
        <w:rPr>
          <w:b/>
          <w:sz w:val="16"/>
        </w:rPr>
        <w:t>统一社会信用代</w:t>
      </w:r>
      <w:r>
        <w:rPr>
          <w:b/>
          <w:spacing w:val="-1"/>
          <w:sz w:val="16"/>
        </w:rPr>
        <w:t>码</w:t>
      </w:r>
      <w:r>
        <w:rPr>
          <w:spacing w:val="-1"/>
          <w:sz w:val="16"/>
        </w:rPr>
        <w:t>栏逐位填写统一社会信用代码。个人申请设置、使用无线电台</w:t>
      </w:r>
      <w:r>
        <w:rPr>
          <w:sz w:val="16"/>
        </w:rPr>
        <w:t>（站）的，须首先在</w:t>
      </w:r>
      <w:r>
        <w:rPr>
          <w:b/>
          <w:sz w:val="16"/>
        </w:rPr>
        <w:t>身份证明类型</w:t>
      </w:r>
      <w:r>
        <w:rPr>
          <w:sz w:val="16"/>
        </w:rPr>
        <w:t>栏填写有效证件类型</w:t>
      </w:r>
      <w:r>
        <w:rPr>
          <w:spacing w:val="-1"/>
          <w:w w:val="100"/>
          <w:sz w:val="16"/>
        </w:rPr>
        <w:t>的相应代码（编码规则见下表</w:t>
      </w:r>
      <w:r>
        <w:rPr>
          <w:spacing w:val="-80"/>
          <w:w w:val="100"/>
          <w:sz w:val="16"/>
        </w:rPr>
        <w:t>）</w:t>
      </w:r>
      <w:r>
        <w:rPr>
          <w:spacing w:val="-1"/>
          <w:w w:val="100"/>
          <w:sz w:val="16"/>
        </w:rPr>
        <w:t>，然后在</w:t>
      </w:r>
      <w:r>
        <w:rPr>
          <w:b/>
          <w:w w:val="100"/>
          <w:sz w:val="16"/>
        </w:rPr>
        <w:t>号码</w:t>
      </w:r>
      <w:r>
        <w:rPr>
          <w:spacing w:val="-1"/>
          <w:w w:val="100"/>
          <w:sz w:val="16"/>
        </w:rPr>
        <w:t>栏逐位填写身份证明号码。使用代码</w:t>
      </w:r>
      <w:r>
        <w:rPr>
          <w:spacing w:val="-40"/>
          <w:sz w:val="16"/>
        </w:rPr>
        <w:t xml:space="preserve"> </w:t>
      </w:r>
      <w:r>
        <w:rPr>
          <w:b/>
          <w:w w:val="99"/>
          <w:sz w:val="16"/>
        </w:rPr>
        <w:t>Q</w:t>
      </w:r>
      <w:r>
        <w:rPr>
          <w:b/>
          <w:spacing w:val="-39"/>
          <w:sz w:val="16"/>
        </w:rPr>
        <w:t xml:space="preserve"> </w:t>
      </w:r>
      <w:r>
        <w:rPr>
          <w:spacing w:val="-1"/>
          <w:w w:val="100"/>
          <w:sz w:val="16"/>
        </w:rPr>
        <w:t>的，请在右侧的</w:t>
      </w:r>
      <w:r>
        <w:rPr>
          <w:b/>
          <w:w w:val="100"/>
          <w:sz w:val="16"/>
        </w:rPr>
        <w:t>说明</w:t>
      </w:r>
      <w:r>
        <w:rPr>
          <w:spacing w:val="-1"/>
          <w:w w:val="100"/>
          <w:sz w:val="16"/>
        </w:rPr>
        <w:t>栏写明该有效</w:t>
      </w:r>
      <w:r>
        <w:rPr>
          <w:sz w:val="16"/>
        </w:rPr>
        <w:t>身份证件的类型。</w:t>
      </w:r>
    </w:p>
    <w:tbl>
      <w:tblPr>
        <w:tblStyle w:val="4"/>
        <w:tblW w:w="0" w:type="auto"/>
        <w:tblInd w:w="118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1"/>
        <w:gridCol w:w="77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 w:hRule="atLeast"/>
        </w:trPr>
        <w:tc>
          <w:tcPr>
            <w:tcW w:w="761" w:type="dxa"/>
            <w:shd w:val="clear" w:color="auto" w:fill="D7D7D7"/>
          </w:tcPr>
          <w:p>
            <w:pPr>
              <w:pStyle w:val="8"/>
              <w:spacing w:before="4" w:line="195" w:lineRule="exact"/>
              <w:ind w:left="199" w:right="190"/>
              <w:jc w:val="center"/>
              <w:rPr>
                <w:b/>
                <w:sz w:val="16"/>
              </w:rPr>
            </w:pPr>
            <w:r>
              <w:rPr>
                <w:b/>
                <w:color w:val="010101"/>
                <w:sz w:val="16"/>
              </w:rPr>
              <w:t>代码</w:t>
            </w:r>
          </w:p>
        </w:tc>
        <w:tc>
          <w:tcPr>
            <w:tcW w:w="7710" w:type="dxa"/>
            <w:shd w:val="clear" w:color="auto" w:fill="D7D7D7"/>
          </w:tcPr>
          <w:p>
            <w:pPr>
              <w:pStyle w:val="8"/>
              <w:spacing w:before="4" w:line="195" w:lineRule="exact"/>
              <w:ind w:left="3358" w:right="3343"/>
              <w:jc w:val="center"/>
              <w:rPr>
                <w:b/>
                <w:sz w:val="16"/>
              </w:rPr>
            </w:pPr>
            <w:r>
              <w:rPr>
                <w:b/>
                <w:color w:val="010101"/>
                <w:spacing w:val="-1"/>
                <w:sz w:val="16"/>
              </w:rPr>
              <w:t>有效证件类型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 w:hRule="atLeast"/>
        </w:trPr>
        <w:tc>
          <w:tcPr>
            <w:tcW w:w="761" w:type="dxa"/>
          </w:tcPr>
          <w:p>
            <w:pPr>
              <w:pStyle w:val="8"/>
              <w:spacing w:before="9" w:line="178" w:lineRule="exact"/>
              <w:ind w:left="8"/>
              <w:jc w:val="center"/>
              <w:rPr>
                <w:rFonts w:ascii="Times New Roman"/>
                <w:sz w:val="16"/>
              </w:rPr>
            </w:pPr>
            <w:r>
              <w:rPr>
                <w:rFonts w:ascii="Times New Roman"/>
                <w:color w:val="010101"/>
                <w:w w:val="100"/>
                <w:sz w:val="16"/>
              </w:rPr>
              <w:t>S</w:t>
            </w:r>
          </w:p>
        </w:tc>
        <w:tc>
          <w:tcPr>
            <w:tcW w:w="7710" w:type="dxa"/>
          </w:tcPr>
          <w:p>
            <w:pPr>
              <w:pStyle w:val="8"/>
              <w:spacing w:line="186" w:lineRule="exact"/>
              <w:ind w:left="106"/>
              <w:rPr>
                <w:sz w:val="16"/>
              </w:rPr>
            </w:pPr>
            <w:r>
              <w:rPr>
                <w:color w:val="010101"/>
                <w:sz w:val="16"/>
              </w:rPr>
              <w:t>中华人民共和国居民身份证、临时居民身份证或者户口簿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 w:hRule="atLeast"/>
        </w:trPr>
        <w:tc>
          <w:tcPr>
            <w:tcW w:w="761" w:type="dxa"/>
          </w:tcPr>
          <w:p>
            <w:pPr>
              <w:pStyle w:val="8"/>
              <w:spacing w:before="10" w:line="178" w:lineRule="exact"/>
              <w:ind w:left="10"/>
              <w:jc w:val="center"/>
              <w:rPr>
                <w:rFonts w:ascii="Times New Roman"/>
                <w:sz w:val="16"/>
              </w:rPr>
            </w:pPr>
            <w:r>
              <w:rPr>
                <w:rFonts w:ascii="Times New Roman"/>
                <w:color w:val="010101"/>
                <w:w w:val="100"/>
                <w:sz w:val="16"/>
              </w:rPr>
              <w:t>J</w:t>
            </w:r>
          </w:p>
        </w:tc>
        <w:tc>
          <w:tcPr>
            <w:tcW w:w="7710" w:type="dxa"/>
          </w:tcPr>
          <w:p>
            <w:pPr>
              <w:pStyle w:val="8"/>
              <w:spacing w:before="2" w:line="186" w:lineRule="exact"/>
              <w:ind w:left="106"/>
              <w:rPr>
                <w:sz w:val="16"/>
              </w:rPr>
            </w:pPr>
            <w:r>
              <w:rPr>
                <w:color w:val="010101"/>
                <w:sz w:val="16"/>
              </w:rPr>
              <w:t>中国人民解放军军人身份证件、中国人民武装警察身份证件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 w:hRule="atLeast"/>
        </w:trPr>
        <w:tc>
          <w:tcPr>
            <w:tcW w:w="761" w:type="dxa"/>
          </w:tcPr>
          <w:p>
            <w:pPr>
              <w:pStyle w:val="8"/>
              <w:spacing w:before="11" w:line="176" w:lineRule="exact"/>
              <w:ind w:left="12"/>
              <w:jc w:val="center"/>
              <w:rPr>
                <w:rFonts w:ascii="Times New Roman"/>
                <w:sz w:val="16"/>
              </w:rPr>
            </w:pPr>
            <w:r>
              <w:rPr>
                <w:rFonts w:ascii="Times New Roman"/>
                <w:color w:val="010101"/>
                <w:w w:val="100"/>
                <w:sz w:val="16"/>
              </w:rPr>
              <w:t>T</w:t>
            </w:r>
          </w:p>
        </w:tc>
        <w:tc>
          <w:tcPr>
            <w:tcW w:w="7710" w:type="dxa"/>
          </w:tcPr>
          <w:p>
            <w:pPr>
              <w:pStyle w:val="8"/>
              <w:spacing w:line="187" w:lineRule="exact"/>
              <w:ind w:left="106"/>
              <w:rPr>
                <w:sz w:val="16"/>
              </w:rPr>
            </w:pPr>
            <w:r>
              <w:rPr>
                <w:color w:val="010101"/>
                <w:sz w:val="16"/>
              </w:rPr>
              <w:t>港澳台居民居住证、港澳台居民出入境证件（包括港澳居民来往内地通行证、台湾居民来往大陆通行证）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 w:hRule="atLeast"/>
        </w:trPr>
        <w:tc>
          <w:tcPr>
            <w:tcW w:w="761" w:type="dxa"/>
          </w:tcPr>
          <w:p>
            <w:pPr>
              <w:pStyle w:val="8"/>
              <w:spacing w:before="10" w:line="178" w:lineRule="exact"/>
              <w:ind w:left="8"/>
              <w:jc w:val="center"/>
              <w:rPr>
                <w:rFonts w:ascii="Times New Roman"/>
                <w:sz w:val="16"/>
              </w:rPr>
            </w:pPr>
            <w:r>
              <w:rPr>
                <w:rFonts w:ascii="Times New Roman"/>
                <w:color w:val="010101"/>
                <w:w w:val="100"/>
                <w:sz w:val="16"/>
              </w:rPr>
              <w:t>W</w:t>
            </w:r>
          </w:p>
        </w:tc>
        <w:tc>
          <w:tcPr>
            <w:tcW w:w="7710" w:type="dxa"/>
          </w:tcPr>
          <w:p>
            <w:pPr>
              <w:pStyle w:val="8"/>
              <w:spacing w:before="1" w:line="186" w:lineRule="exact"/>
              <w:ind w:left="106"/>
              <w:rPr>
                <w:sz w:val="16"/>
              </w:rPr>
            </w:pPr>
            <w:r>
              <w:rPr>
                <w:color w:val="010101"/>
                <w:sz w:val="16"/>
              </w:rPr>
              <w:t>外国公民护照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 w:hRule="atLeast"/>
        </w:trPr>
        <w:tc>
          <w:tcPr>
            <w:tcW w:w="761" w:type="dxa"/>
          </w:tcPr>
          <w:p>
            <w:pPr>
              <w:pStyle w:val="8"/>
              <w:spacing w:before="15" w:line="181" w:lineRule="exact"/>
              <w:ind w:left="10"/>
              <w:jc w:val="center"/>
              <w:rPr>
                <w:rFonts w:ascii="Times New Roman"/>
                <w:sz w:val="16"/>
              </w:rPr>
            </w:pPr>
            <w:r>
              <w:rPr>
                <w:rFonts w:ascii="Times New Roman"/>
                <w:color w:val="010101"/>
                <w:w w:val="100"/>
                <w:sz w:val="16"/>
              </w:rPr>
              <w:t>Q</w:t>
            </w:r>
          </w:p>
        </w:tc>
        <w:tc>
          <w:tcPr>
            <w:tcW w:w="7710" w:type="dxa"/>
          </w:tcPr>
          <w:p>
            <w:pPr>
              <w:pStyle w:val="8"/>
              <w:spacing w:before="4" w:line="192" w:lineRule="exact"/>
              <w:ind w:left="106"/>
              <w:rPr>
                <w:sz w:val="16"/>
              </w:rPr>
            </w:pPr>
            <w:r>
              <w:rPr>
                <w:color w:val="010101"/>
                <w:sz w:val="16"/>
              </w:rPr>
              <w:t>法律、行政法规和国家规定的其他有效身份证件</w:t>
            </w:r>
          </w:p>
        </w:tc>
      </w:tr>
    </w:tbl>
    <w:p>
      <w:pPr>
        <w:pStyle w:val="7"/>
        <w:numPr>
          <w:ilvl w:val="0"/>
          <w:numId w:val="3"/>
        </w:numPr>
        <w:tabs>
          <w:tab w:val="left" w:pos="1984"/>
        </w:tabs>
        <w:spacing w:before="2" w:after="0" w:line="244" w:lineRule="auto"/>
        <w:ind w:left="1260" w:right="1172" w:firstLine="319"/>
        <w:jc w:val="both"/>
        <w:rPr>
          <w:sz w:val="16"/>
        </w:rPr>
      </w:pPr>
      <w:r>
        <w:rPr>
          <w:b/>
          <w:spacing w:val="-1"/>
          <w:sz w:val="16"/>
        </w:rPr>
        <w:t>通信地址、邮政编码</w:t>
      </w:r>
      <w:r>
        <w:rPr>
          <w:spacing w:val="-1"/>
          <w:sz w:val="16"/>
        </w:rPr>
        <w:t>栏，请写详细的通信地址、对应的邮政编码。通信地址具体格式如“</w:t>
      </w:r>
      <w:r>
        <w:rPr>
          <w:sz w:val="16"/>
        </w:rPr>
        <w:t>XX</w:t>
      </w:r>
      <w:r>
        <w:rPr>
          <w:spacing w:val="-20"/>
          <w:sz w:val="16"/>
        </w:rPr>
        <w:t xml:space="preserve"> 省</w:t>
      </w:r>
      <w:r>
        <w:rPr>
          <w:sz w:val="16"/>
        </w:rPr>
        <w:t>（自治区、直辖市）XX</w:t>
      </w:r>
      <w:r>
        <w:rPr>
          <w:spacing w:val="-21"/>
          <w:sz w:val="16"/>
        </w:rPr>
        <w:t xml:space="preserve"> 市</w:t>
      </w:r>
      <w:r>
        <w:rPr>
          <w:sz w:val="16"/>
        </w:rPr>
        <w:t>（县、区）XX</w:t>
      </w:r>
      <w:r>
        <w:rPr>
          <w:spacing w:val="-14"/>
          <w:sz w:val="16"/>
        </w:rPr>
        <w:t xml:space="preserve"> 乡镇</w:t>
      </w:r>
      <w:r>
        <w:rPr>
          <w:sz w:val="16"/>
        </w:rPr>
        <w:t>（街道）XX</w:t>
      </w:r>
      <w:r>
        <w:rPr>
          <w:spacing w:val="-8"/>
          <w:sz w:val="16"/>
        </w:rPr>
        <w:t xml:space="preserve"> 门牌号”。</w:t>
      </w:r>
    </w:p>
    <w:p>
      <w:pPr>
        <w:pStyle w:val="7"/>
        <w:numPr>
          <w:ilvl w:val="0"/>
          <w:numId w:val="3"/>
        </w:numPr>
        <w:tabs>
          <w:tab w:val="left" w:pos="1985"/>
        </w:tabs>
        <w:spacing w:before="0" w:after="0" w:line="242" w:lineRule="auto"/>
        <w:ind w:left="1260" w:right="1167" w:firstLine="319"/>
        <w:jc w:val="both"/>
        <w:rPr>
          <w:sz w:val="16"/>
        </w:rPr>
      </w:pPr>
      <w:r>
        <w:rPr>
          <w:b/>
          <w:sz w:val="16"/>
        </w:rPr>
        <w:t>联系人、手机号码、电子邮箱、传真</w:t>
      </w:r>
      <w:r>
        <w:rPr>
          <w:sz w:val="16"/>
        </w:rPr>
        <w:t>栏，请填写办理本次无线电台（站）设置、使用的联系人姓名、手机号</w:t>
      </w:r>
      <w:r>
        <w:rPr>
          <w:spacing w:val="-1"/>
          <w:sz w:val="16"/>
        </w:rPr>
        <w:t>码、电子信息和传真。如申请人为个人，</w:t>
      </w:r>
      <w:r>
        <w:rPr>
          <w:b/>
          <w:sz w:val="16"/>
        </w:rPr>
        <w:t>传真</w:t>
      </w:r>
      <w:r>
        <w:rPr>
          <w:sz w:val="16"/>
        </w:rPr>
        <w:t>栏为选填。如申请人为法人，</w:t>
      </w:r>
      <w:r>
        <w:rPr>
          <w:b/>
          <w:sz w:val="16"/>
        </w:rPr>
        <w:t>联系人</w:t>
      </w:r>
      <w:r>
        <w:rPr>
          <w:sz w:val="16"/>
        </w:rPr>
        <w:t>应为单位的正式员工且具备无线电通信领域的相应技术能力。</w:t>
      </w:r>
    </w:p>
    <w:p>
      <w:pPr>
        <w:pStyle w:val="7"/>
        <w:numPr>
          <w:ilvl w:val="0"/>
          <w:numId w:val="2"/>
        </w:numPr>
        <w:tabs>
          <w:tab w:val="left" w:pos="1820"/>
        </w:tabs>
        <w:spacing w:before="0" w:after="0" w:line="240" w:lineRule="auto"/>
        <w:ind w:left="1819" w:right="0" w:hanging="241"/>
        <w:jc w:val="both"/>
        <w:rPr>
          <w:sz w:val="16"/>
        </w:rPr>
      </w:pPr>
      <w:r>
        <w:rPr>
          <w:sz w:val="16"/>
        </w:rPr>
        <w:t>本表第二部分为</w:t>
      </w:r>
      <w:r>
        <w:rPr>
          <w:rFonts w:hint="eastAsia" w:ascii="黑体" w:eastAsia="黑体"/>
          <w:b/>
          <w:sz w:val="16"/>
        </w:rPr>
        <w:t>无线电台（站）基本信息</w:t>
      </w:r>
      <w:r>
        <w:rPr>
          <w:sz w:val="16"/>
        </w:rPr>
        <w:t>，除有特殊说明外均为</w:t>
      </w:r>
      <w:r>
        <w:rPr>
          <w:rFonts w:hint="eastAsia" w:ascii="黑体" w:eastAsia="黑体"/>
          <w:b/>
          <w:sz w:val="16"/>
        </w:rPr>
        <w:t>必填项</w:t>
      </w:r>
      <w:r>
        <w:rPr>
          <w:sz w:val="16"/>
        </w:rPr>
        <w:t>，由申请人按下列要求填写。</w:t>
      </w:r>
    </w:p>
    <w:p>
      <w:pPr>
        <w:pStyle w:val="7"/>
        <w:numPr>
          <w:ilvl w:val="0"/>
          <w:numId w:val="4"/>
        </w:numPr>
        <w:tabs>
          <w:tab w:val="left" w:pos="1982"/>
        </w:tabs>
        <w:spacing w:before="1" w:after="0" w:line="244" w:lineRule="auto"/>
        <w:ind w:left="1260" w:right="1170" w:firstLine="319"/>
        <w:jc w:val="left"/>
        <w:rPr>
          <w:sz w:val="16"/>
        </w:rPr>
      </w:pPr>
      <w:r>
        <w:rPr>
          <w:b/>
          <w:spacing w:val="-1"/>
          <w:sz w:val="16"/>
        </w:rPr>
        <w:t>台站名称</w:t>
      </w:r>
      <w:r>
        <w:rPr>
          <w:spacing w:val="-1"/>
          <w:sz w:val="16"/>
        </w:rPr>
        <w:t>栏，请填写无线电台（站</w:t>
      </w:r>
      <w:r>
        <w:rPr>
          <w:sz w:val="16"/>
        </w:rPr>
        <w:t>）的具体名称。建议采用“单位简称+频段+业务类别+用途”的方式填写台</w:t>
      </w:r>
      <w:r>
        <w:rPr>
          <w:spacing w:val="-3"/>
          <w:w w:val="100"/>
          <w:sz w:val="16"/>
        </w:rPr>
        <w:t>站名称，如“</w:t>
      </w:r>
      <w:r>
        <w:rPr>
          <w:spacing w:val="-2"/>
          <w:w w:val="100"/>
          <w:sz w:val="16"/>
        </w:rPr>
        <w:t>X</w:t>
      </w:r>
      <w:r>
        <w:rPr>
          <w:w w:val="100"/>
          <w:sz w:val="16"/>
        </w:rPr>
        <w:t>X</w:t>
      </w:r>
      <w:r>
        <w:rPr>
          <w:spacing w:val="-41"/>
          <w:sz w:val="16"/>
        </w:rPr>
        <w:t xml:space="preserve"> </w:t>
      </w:r>
      <w:r>
        <w:rPr>
          <w:spacing w:val="-1"/>
          <w:w w:val="100"/>
          <w:sz w:val="16"/>
        </w:rPr>
        <w:t>物业</w:t>
      </w:r>
      <w:r>
        <w:rPr>
          <w:spacing w:val="-42"/>
          <w:sz w:val="16"/>
        </w:rPr>
        <w:t xml:space="preserve"> </w:t>
      </w:r>
      <w:r>
        <w:rPr>
          <w:spacing w:val="-2"/>
          <w:w w:val="100"/>
          <w:sz w:val="16"/>
        </w:rPr>
        <w:t>400</w:t>
      </w:r>
      <w:r>
        <w:rPr>
          <w:spacing w:val="1"/>
          <w:w w:val="100"/>
          <w:sz w:val="16"/>
        </w:rPr>
        <w:t>M</w:t>
      </w:r>
      <w:r>
        <w:rPr>
          <w:spacing w:val="-2"/>
          <w:w w:val="100"/>
          <w:sz w:val="16"/>
        </w:rPr>
        <w:t>H</w:t>
      </w:r>
      <w:r>
        <w:rPr>
          <w:w w:val="100"/>
          <w:sz w:val="16"/>
        </w:rPr>
        <w:t>z</w:t>
      </w:r>
      <w:r>
        <w:rPr>
          <w:spacing w:val="-39"/>
          <w:sz w:val="16"/>
        </w:rPr>
        <w:t xml:space="preserve"> </w:t>
      </w:r>
      <w:r>
        <w:rPr>
          <w:spacing w:val="-15"/>
          <w:w w:val="100"/>
          <w:sz w:val="16"/>
        </w:rPr>
        <w:t>频段对讲机”“</w:t>
      </w:r>
      <w:r>
        <w:rPr>
          <w:spacing w:val="-2"/>
          <w:w w:val="100"/>
          <w:sz w:val="16"/>
        </w:rPr>
        <w:t>X</w:t>
      </w:r>
      <w:r>
        <w:rPr>
          <w:w w:val="100"/>
          <w:sz w:val="16"/>
        </w:rPr>
        <w:t>X</w:t>
      </w:r>
      <w:r>
        <w:rPr>
          <w:spacing w:val="-39"/>
          <w:sz w:val="16"/>
        </w:rPr>
        <w:t xml:space="preserve"> </w:t>
      </w:r>
      <w:r>
        <w:rPr>
          <w:spacing w:val="18"/>
          <w:w w:val="100"/>
          <w:sz w:val="16"/>
        </w:rPr>
        <w:t>地铁</w:t>
      </w:r>
      <w:r>
        <w:rPr>
          <w:w w:val="100"/>
          <w:sz w:val="16"/>
        </w:rPr>
        <w:t>X</w:t>
      </w:r>
      <w:r>
        <w:rPr>
          <w:spacing w:val="-41"/>
          <w:sz w:val="16"/>
        </w:rPr>
        <w:t xml:space="preserve"> </w:t>
      </w:r>
      <w:r>
        <w:rPr>
          <w:spacing w:val="18"/>
          <w:w w:val="100"/>
          <w:sz w:val="16"/>
        </w:rPr>
        <w:t>号线</w:t>
      </w:r>
      <w:r>
        <w:rPr>
          <w:spacing w:val="-2"/>
          <w:w w:val="100"/>
          <w:sz w:val="16"/>
        </w:rPr>
        <w:t>X</w:t>
      </w:r>
      <w:r>
        <w:rPr>
          <w:w w:val="100"/>
          <w:sz w:val="16"/>
        </w:rPr>
        <w:t>X</w:t>
      </w:r>
      <w:r>
        <w:rPr>
          <w:spacing w:val="-41"/>
          <w:sz w:val="16"/>
        </w:rPr>
        <w:t xml:space="preserve"> </w:t>
      </w:r>
      <w:r>
        <w:rPr>
          <w:w w:val="100"/>
          <w:sz w:val="16"/>
        </w:rPr>
        <w:t>站</w:t>
      </w:r>
      <w:r>
        <w:rPr>
          <w:spacing w:val="-42"/>
          <w:sz w:val="16"/>
        </w:rPr>
        <w:t xml:space="preserve"> </w:t>
      </w:r>
      <w:r>
        <w:rPr>
          <w:spacing w:val="-2"/>
          <w:w w:val="100"/>
          <w:sz w:val="16"/>
        </w:rPr>
        <w:t>800</w:t>
      </w:r>
      <w:r>
        <w:rPr>
          <w:spacing w:val="1"/>
          <w:w w:val="100"/>
          <w:sz w:val="16"/>
        </w:rPr>
        <w:t>M</w:t>
      </w:r>
      <w:r>
        <w:rPr>
          <w:spacing w:val="-2"/>
          <w:w w:val="100"/>
          <w:sz w:val="16"/>
        </w:rPr>
        <w:t>H</w:t>
      </w:r>
      <w:r>
        <w:rPr>
          <w:w w:val="100"/>
          <w:sz w:val="16"/>
        </w:rPr>
        <w:t>z</w:t>
      </w:r>
      <w:r>
        <w:rPr>
          <w:spacing w:val="-39"/>
          <w:sz w:val="16"/>
        </w:rPr>
        <w:t xml:space="preserve"> </w:t>
      </w:r>
      <w:r>
        <w:rPr>
          <w:spacing w:val="-3"/>
          <w:w w:val="100"/>
          <w:sz w:val="16"/>
        </w:rPr>
        <w:t>数字集群基站”等。</w:t>
      </w:r>
    </w:p>
    <w:p>
      <w:pPr>
        <w:pStyle w:val="7"/>
        <w:numPr>
          <w:ilvl w:val="0"/>
          <w:numId w:val="4"/>
        </w:numPr>
        <w:tabs>
          <w:tab w:val="left" w:pos="1982"/>
        </w:tabs>
        <w:spacing w:before="0" w:after="0" w:line="202" w:lineRule="exact"/>
        <w:ind w:left="1981" w:right="0" w:hanging="403"/>
        <w:jc w:val="left"/>
        <w:rPr>
          <w:sz w:val="16"/>
        </w:rPr>
      </w:pPr>
      <w:r>
        <w:rPr>
          <w:b/>
          <w:sz w:val="16"/>
        </w:rPr>
        <w:t>申请类别</w:t>
      </w:r>
      <w:r>
        <w:rPr>
          <w:sz w:val="16"/>
        </w:rPr>
        <w:t>栏，新设台站的，请在“□新设”对应方框内填写“√”，以此类推。</w:t>
      </w:r>
    </w:p>
    <w:p>
      <w:pPr>
        <w:pStyle w:val="7"/>
        <w:numPr>
          <w:ilvl w:val="0"/>
          <w:numId w:val="4"/>
        </w:numPr>
        <w:tabs>
          <w:tab w:val="left" w:pos="1982"/>
        </w:tabs>
        <w:spacing w:before="4" w:after="0" w:line="240" w:lineRule="auto"/>
        <w:ind w:left="1260" w:right="1172" w:firstLine="319"/>
        <w:jc w:val="left"/>
        <w:rPr>
          <w:sz w:val="16"/>
        </w:rPr>
      </w:pPr>
      <w:r>
        <w:rPr>
          <w:b/>
          <w:spacing w:val="-1"/>
          <w:w w:val="100"/>
          <w:sz w:val="16"/>
        </w:rPr>
        <w:t>地理坐标</w:t>
      </w:r>
      <w:r>
        <w:rPr>
          <w:spacing w:val="-6"/>
          <w:w w:val="100"/>
          <w:sz w:val="16"/>
        </w:rPr>
        <w:t>栏，请填写无线电台</w:t>
      </w:r>
      <w:r>
        <w:rPr>
          <w:spacing w:val="-3"/>
          <w:w w:val="100"/>
          <w:sz w:val="16"/>
        </w:rPr>
        <w:t>（</w:t>
      </w:r>
      <w:r>
        <w:rPr>
          <w:spacing w:val="-1"/>
          <w:w w:val="100"/>
          <w:sz w:val="16"/>
        </w:rPr>
        <w:t>站</w:t>
      </w:r>
      <w:r>
        <w:rPr>
          <w:spacing w:val="-10"/>
          <w:w w:val="100"/>
          <w:sz w:val="16"/>
        </w:rPr>
        <w:t>）</w:t>
      </w:r>
      <w:r>
        <w:rPr>
          <w:spacing w:val="-4"/>
          <w:w w:val="100"/>
          <w:sz w:val="16"/>
        </w:rPr>
        <w:t>所在地的地理经度和纬度</w:t>
      </w:r>
      <w:r>
        <w:rPr>
          <w:spacing w:val="-1"/>
          <w:w w:val="100"/>
          <w:sz w:val="16"/>
        </w:rPr>
        <w:t>（</w:t>
      </w:r>
      <w:r>
        <w:rPr>
          <w:spacing w:val="-2"/>
          <w:w w:val="100"/>
          <w:sz w:val="16"/>
        </w:rPr>
        <w:t>WGS-</w:t>
      </w:r>
      <w:r>
        <w:rPr>
          <w:spacing w:val="1"/>
          <w:w w:val="100"/>
          <w:sz w:val="16"/>
        </w:rPr>
        <w:t>8</w:t>
      </w:r>
      <w:r>
        <w:rPr>
          <w:w w:val="100"/>
          <w:sz w:val="16"/>
        </w:rPr>
        <w:t>4</w:t>
      </w:r>
      <w:r>
        <w:rPr>
          <w:spacing w:val="-41"/>
          <w:sz w:val="16"/>
        </w:rPr>
        <w:t xml:space="preserve"> </w:t>
      </w:r>
      <w:r>
        <w:rPr>
          <w:spacing w:val="-2"/>
          <w:w w:val="100"/>
          <w:sz w:val="16"/>
        </w:rPr>
        <w:t>坐标系</w:t>
      </w:r>
      <w:r>
        <w:rPr>
          <w:spacing w:val="-80"/>
          <w:w w:val="100"/>
          <w:sz w:val="16"/>
        </w:rPr>
        <w:t>）</w:t>
      </w:r>
      <w:r>
        <w:rPr>
          <w:spacing w:val="-5"/>
          <w:w w:val="100"/>
          <w:sz w:val="16"/>
        </w:rPr>
        <w:t>，其中秒位应精确到小数点后</w:t>
      </w:r>
      <w:r>
        <w:rPr>
          <w:spacing w:val="-3"/>
          <w:w w:val="100"/>
          <w:sz w:val="16"/>
        </w:rPr>
        <w:t>一位。对于没有固定台址的无线电台（</w:t>
      </w:r>
      <w:r>
        <w:rPr>
          <w:spacing w:val="-1"/>
          <w:w w:val="100"/>
          <w:sz w:val="16"/>
        </w:rPr>
        <w:t>站</w:t>
      </w:r>
      <w:r>
        <w:rPr>
          <w:spacing w:val="-82"/>
          <w:w w:val="100"/>
          <w:sz w:val="16"/>
        </w:rPr>
        <w:t>）</w:t>
      </w:r>
      <w:r>
        <w:rPr>
          <w:spacing w:val="-3"/>
          <w:w w:val="100"/>
          <w:sz w:val="16"/>
        </w:rPr>
        <w:t>，请在此栏相应空格内填写短横线“—”。</w:t>
      </w:r>
    </w:p>
    <w:p>
      <w:pPr>
        <w:pStyle w:val="7"/>
        <w:numPr>
          <w:ilvl w:val="0"/>
          <w:numId w:val="4"/>
        </w:numPr>
        <w:tabs>
          <w:tab w:val="left" w:pos="1985"/>
        </w:tabs>
        <w:spacing w:before="5" w:after="0" w:line="240" w:lineRule="auto"/>
        <w:ind w:left="1260" w:right="1172" w:firstLine="319"/>
        <w:jc w:val="left"/>
        <w:rPr>
          <w:sz w:val="16"/>
        </w:rPr>
      </w:pPr>
      <w:r>
        <w:rPr>
          <w:b/>
          <w:sz w:val="16"/>
        </w:rPr>
        <w:t>台站首次启用日期</w:t>
      </w:r>
      <w:r>
        <w:rPr>
          <w:sz w:val="16"/>
        </w:rPr>
        <w:t>栏，办理台站延续使用或变更手续时，需填写本台站第一次启用的日期（本台站第一次获颁的无线电台执照上载明的有效期起始时间</w:t>
      </w:r>
      <w:r>
        <w:rPr>
          <w:spacing w:val="-82"/>
          <w:sz w:val="16"/>
        </w:rPr>
        <w:t>）</w:t>
      </w:r>
      <w:r>
        <w:rPr>
          <w:sz w:val="16"/>
        </w:rPr>
        <w:t>。申请新设无线电台（站）的，无需填写此栏。</w:t>
      </w:r>
    </w:p>
    <w:p>
      <w:pPr>
        <w:pStyle w:val="7"/>
        <w:numPr>
          <w:ilvl w:val="0"/>
          <w:numId w:val="4"/>
        </w:numPr>
        <w:tabs>
          <w:tab w:val="left" w:pos="1985"/>
        </w:tabs>
        <w:spacing w:before="5" w:after="0" w:line="240" w:lineRule="auto"/>
        <w:ind w:left="1260" w:right="1172" w:firstLine="319"/>
        <w:jc w:val="both"/>
        <w:rPr>
          <w:sz w:val="16"/>
        </w:rPr>
      </w:pPr>
      <w:r>
        <w:rPr>
          <w:b/>
          <w:sz w:val="16"/>
        </w:rPr>
        <w:t>台站申请使用期限</w:t>
      </w:r>
      <w:r>
        <w:rPr>
          <w:sz w:val="16"/>
        </w:rPr>
        <w:t>栏，请填写拟申请使用本无线电台（站）的期限起讫。按照《中华人民共和国无线电管理</w:t>
      </w:r>
      <w:r>
        <w:rPr>
          <w:spacing w:val="-1"/>
          <w:sz w:val="16"/>
        </w:rPr>
        <w:t>条例》规定，无线电台执照有效期不得超过无线电频率使用许可证规定的期限；不需要取得无线电频率使用许可的，其</w:t>
      </w:r>
      <w:r>
        <w:rPr>
          <w:spacing w:val="-4"/>
          <w:sz w:val="16"/>
        </w:rPr>
        <w:t xml:space="preserve">无线电台执照有效期不得超过 </w:t>
      </w:r>
      <w:r>
        <w:rPr>
          <w:sz w:val="16"/>
        </w:rPr>
        <w:t>5</w:t>
      </w:r>
      <w:r>
        <w:rPr>
          <w:spacing w:val="-14"/>
          <w:sz w:val="16"/>
        </w:rPr>
        <w:t xml:space="preserve"> 年。</w:t>
      </w:r>
    </w:p>
    <w:p>
      <w:pPr>
        <w:pStyle w:val="7"/>
        <w:numPr>
          <w:ilvl w:val="0"/>
          <w:numId w:val="4"/>
        </w:numPr>
        <w:tabs>
          <w:tab w:val="left" w:pos="1985"/>
        </w:tabs>
        <w:spacing w:before="7" w:after="0" w:line="240" w:lineRule="auto"/>
        <w:ind w:left="1260" w:right="1172" w:firstLine="319"/>
        <w:jc w:val="left"/>
        <w:rPr>
          <w:sz w:val="16"/>
        </w:rPr>
      </w:pPr>
      <w:r>
        <w:rPr>
          <w:b/>
          <w:sz w:val="16"/>
        </w:rPr>
        <w:t>是否同时申请识别码</w:t>
      </w:r>
      <w:r>
        <w:rPr>
          <w:sz w:val="16"/>
        </w:rPr>
        <w:t>栏，如在申请设置、使用无线电台（站）的同时需要申请使用无线电台识别码（例如呼</w:t>
      </w:r>
      <w:r>
        <w:rPr>
          <w:spacing w:val="-3"/>
          <w:w w:val="100"/>
          <w:sz w:val="16"/>
        </w:rPr>
        <w:t>号、水上移动业务标识码等</w:t>
      </w:r>
      <w:r>
        <w:rPr>
          <w:spacing w:val="-82"/>
          <w:w w:val="100"/>
          <w:sz w:val="16"/>
        </w:rPr>
        <w:t>）</w:t>
      </w:r>
      <w:r>
        <w:rPr>
          <w:spacing w:val="-3"/>
          <w:w w:val="100"/>
          <w:sz w:val="16"/>
        </w:rPr>
        <w:t>，请在对应方框内填写“√”。</w:t>
      </w:r>
    </w:p>
    <w:p>
      <w:pPr>
        <w:pStyle w:val="7"/>
        <w:numPr>
          <w:ilvl w:val="0"/>
          <w:numId w:val="4"/>
        </w:numPr>
        <w:tabs>
          <w:tab w:val="left" w:pos="1984"/>
        </w:tabs>
        <w:spacing w:before="5" w:after="0" w:line="240" w:lineRule="auto"/>
        <w:ind w:left="1983" w:right="0" w:hanging="405"/>
        <w:jc w:val="left"/>
        <w:rPr>
          <w:sz w:val="16"/>
        </w:rPr>
      </w:pPr>
      <w:r>
        <w:rPr>
          <w:b/>
          <w:w w:val="100"/>
          <w:sz w:val="16"/>
        </w:rPr>
        <w:t>台址</w:t>
      </w:r>
      <w:r>
        <w:rPr>
          <w:b/>
          <w:spacing w:val="-2"/>
          <w:w w:val="99"/>
          <w:sz w:val="16"/>
        </w:rPr>
        <w:t>/</w:t>
      </w:r>
      <w:r>
        <w:rPr>
          <w:b/>
          <w:spacing w:val="-1"/>
          <w:w w:val="100"/>
          <w:sz w:val="16"/>
        </w:rPr>
        <w:t>使用区域</w:t>
      </w:r>
      <w:r>
        <w:rPr>
          <w:spacing w:val="-2"/>
          <w:w w:val="100"/>
          <w:sz w:val="16"/>
        </w:rPr>
        <w:t>栏，对于有固定台址的无线电台</w:t>
      </w:r>
      <w:r>
        <w:rPr>
          <w:spacing w:val="-3"/>
          <w:w w:val="100"/>
          <w:sz w:val="16"/>
        </w:rPr>
        <w:t>（</w:t>
      </w:r>
      <w:r>
        <w:rPr>
          <w:spacing w:val="-1"/>
          <w:w w:val="100"/>
          <w:sz w:val="16"/>
        </w:rPr>
        <w:t>站</w:t>
      </w:r>
      <w:r>
        <w:rPr>
          <w:spacing w:val="-80"/>
          <w:w w:val="100"/>
          <w:sz w:val="16"/>
        </w:rPr>
        <w:t>）</w:t>
      </w:r>
      <w:r>
        <w:rPr>
          <w:spacing w:val="-3"/>
          <w:w w:val="100"/>
          <w:sz w:val="16"/>
        </w:rPr>
        <w:t>，请在此栏填写其所在地详细地址，具体格式如：</w:t>
      </w:r>
      <w:r>
        <w:rPr>
          <w:spacing w:val="-2"/>
          <w:w w:val="100"/>
          <w:sz w:val="16"/>
        </w:rPr>
        <w:t>X</w:t>
      </w:r>
      <w:r>
        <w:rPr>
          <w:w w:val="100"/>
          <w:sz w:val="16"/>
        </w:rPr>
        <w:t>X</w:t>
      </w:r>
      <w:r>
        <w:rPr>
          <w:spacing w:val="-39"/>
          <w:sz w:val="16"/>
        </w:rPr>
        <w:t xml:space="preserve"> </w:t>
      </w:r>
      <w:r>
        <w:rPr>
          <w:w w:val="100"/>
          <w:sz w:val="16"/>
        </w:rPr>
        <w:t>省</w:t>
      </w:r>
    </w:p>
    <w:p>
      <w:pPr>
        <w:pStyle w:val="2"/>
        <w:spacing w:before="1" w:line="244" w:lineRule="auto"/>
        <w:ind w:right="1122" w:firstLine="0"/>
      </w:pPr>
      <w:r>
        <w:rPr>
          <w:spacing w:val="-1"/>
          <w:w w:val="100"/>
        </w:rPr>
        <w:t>（</w:t>
      </w:r>
      <w:r>
        <w:rPr>
          <w:spacing w:val="-3"/>
          <w:w w:val="100"/>
        </w:rPr>
        <w:t>自治区、直辖市</w:t>
      </w:r>
      <w:r>
        <w:rPr>
          <w:spacing w:val="-1"/>
          <w:w w:val="100"/>
        </w:rPr>
        <w:t>）</w:t>
      </w:r>
      <w:r>
        <w:rPr>
          <w:spacing w:val="-2"/>
          <w:w w:val="100"/>
        </w:rPr>
        <w:t>X</w:t>
      </w:r>
      <w:r>
        <w:rPr>
          <w:w w:val="100"/>
        </w:rPr>
        <w:t>X</w:t>
      </w:r>
      <w:r>
        <w:rPr>
          <w:spacing w:val="-41"/>
        </w:rPr>
        <w:t xml:space="preserve"> </w:t>
      </w:r>
      <w:r>
        <w:rPr>
          <w:spacing w:val="-1"/>
          <w:w w:val="100"/>
        </w:rPr>
        <w:t>市</w:t>
      </w:r>
      <w:r>
        <w:rPr>
          <w:spacing w:val="-3"/>
          <w:w w:val="100"/>
        </w:rPr>
        <w:t>（</w:t>
      </w:r>
      <w:r>
        <w:rPr>
          <w:spacing w:val="-2"/>
          <w:w w:val="100"/>
        </w:rPr>
        <w:t>县、区</w:t>
      </w:r>
      <w:r>
        <w:rPr>
          <w:spacing w:val="-1"/>
          <w:w w:val="100"/>
        </w:rPr>
        <w:t>）</w:t>
      </w:r>
      <w:r>
        <w:rPr>
          <w:spacing w:val="-2"/>
          <w:w w:val="100"/>
        </w:rPr>
        <w:t>X</w:t>
      </w:r>
      <w:r>
        <w:rPr>
          <w:w w:val="100"/>
        </w:rPr>
        <w:t>X</w:t>
      </w:r>
      <w:r>
        <w:rPr>
          <w:spacing w:val="-39"/>
        </w:rPr>
        <w:t xml:space="preserve"> </w:t>
      </w:r>
      <w:r>
        <w:rPr>
          <w:spacing w:val="-2"/>
          <w:w w:val="100"/>
        </w:rPr>
        <w:t>乡镇</w:t>
      </w:r>
      <w:r>
        <w:rPr>
          <w:spacing w:val="-1"/>
          <w:w w:val="100"/>
        </w:rPr>
        <w:t>（</w:t>
      </w:r>
      <w:r>
        <w:rPr>
          <w:spacing w:val="-2"/>
          <w:w w:val="100"/>
        </w:rPr>
        <w:t>街道</w:t>
      </w:r>
      <w:r>
        <w:rPr>
          <w:spacing w:val="-1"/>
          <w:w w:val="100"/>
        </w:rPr>
        <w:t>）</w:t>
      </w:r>
      <w:r>
        <w:rPr>
          <w:spacing w:val="-2"/>
          <w:w w:val="100"/>
        </w:rPr>
        <w:t>X</w:t>
      </w:r>
      <w:r>
        <w:rPr>
          <w:w w:val="100"/>
        </w:rPr>
        <w:t>X</w:t>
      </w:r>
      <w:r>
        <w:rPr>
          <w:spacing w:val="-41"/>
        </w:rPr>
        <w:t xml:space="preserve"> </w:t>
      </w:r>
      <w:r>
        <w:rPr>
          <w:spacing w:val="-3"/>
          <w:w w:val="100"/>
        </w:rPr>
        <w:t>门牌号。对于没有固定台址的无线电台</w:t>
      </w:r>
      <w:r>
        <w:rPr>
          <w:spacing w:val="-1"/>
          <w:w w:val="100"/>
        </w:rPr>
        <w:t>（站</w:t>
      </w:r>
      <w:r>
        <w:rPr>
          <w:spacing w:val="-82"/>
          <w:w w:val="100"/>
        </w:rPr>
        <w:t>）</w:t>
      </w:r>
      <w:r>
        <w:rPr>
          <w:spacing w:val="-3"/>
          <w:w w:val="100"/>
        </w:rPr>
        <w:t>，请填写拟设置、</w:t>
      </w:r>
      <w:r>
        <w:t>使用台站的使用范围，例如“北京市”“全国”。</w:t>
      </w:r>
    </w:p>
    <w:p>
      <w:pPr>
        <w:pStyle w:val="7"/>
        <w:numPr>
          <w:ilvl w:val="0"/>
          <w:numId w:val="4"/>
        </w:numPr>
        <w:tabs>
          <w:tab w:val="left" w:pos="1985"/>
        </w:tabs>
        <w:spacing w:before="0" w:after="0" w:line="242" w:lineRule="auto"/>
        <w:ind w:left="1260" w:right="1170" w:firstLine="319"/>
        <w:jc w:val="left"/>
        <w:rPr>
          <w:sz w:val="16"/>
        </w:rPr>
      </w:pPr>
      <w:r>
        <w:rPr>
          <w:b/>
          <w:sz w:val="16"/>
        </w:rPr>
        <w:t>对应频率使用许可证编号</w:t>
      </w:r>
      <w:r>
        <w:rPr>
          <w:sz w:val="16"/>
        </w:rPr>
        <w:t>栏，请填写本无线电台（站）对应的频率使用许可证编号或者频率使用批准文号。按照《中华人民共和国无线电管理条例》规定不需要取得无线电频率使用许可的，本栏应填写“免”。</w:t>
      </w:r>
    </w:p>
    <w:p>
      <w:pPr>
        <w:pStyle w:val="7"/>
        <w:numPr>
          <w:ilvl w:val="0"/>
          <w:numId w:val="4"/>
        </w:numPr>
        <w:tabs>
          <w:tab w:val="left" w:pos="1985"/>
        </w:tabs>
        <w:spacing w:before="0" w:after="0" w:line="240" w:lineRule="auto"/>
        <w:ind w:left="1260" w:right="1172" w:firstLine="319"/>
        <w:jc w:val="left"/>
        <w:rPr>
          <w:sz w:val="16"/>
        </w:rPr>
      </w:pPr>
      <w:r>
        <w:rPr>
          <w:b/>
          <w:sz w:val="16"/>
        </w:rPr>
        <w:t>原电台执照编号</w:t>
      </w:r>
      <w:r>
        <w:rPr>
          <w:sz w:val="16"/>
        </w:rPr>
        <w:t>栏，如果申请延续使用或变更无线电台（站）的，须在本栏中填写原电台执照编号。办理新设台站时，本栏填写“新设”字样。</w:t>
      </w:r>
    </w:p>
    <w:p>
      <w:pPr>
        <w:pStyle w:val="7"/>
        <w:numPr>
          <w:ilvl w:val="0"/>
          <w:numId w:val="4"/>
        </w:numPr>
        <w:tabs>
          <w:tab w:val="left" w:pos="2064"/>
        </w:tabs>
        <w:spacing w:before="4" w:after="0" w:line="242" w:lineRule="auto"/>
        <w:ind w:left="1260" w:right="1172" w:firstLine="319"/>
        <w:jc w:val="both"/>
        <w:rPr>
          <w:sz w:val="16"/>
        </w:rPr>
      </w:pPr>
      <w:r>
        <w:rPr>
          <w:b/>
          <w:spacing w:val="-1"/>
          <w:w w:val="100"/>
          <w:sz w:val="16"/>
        </w:rPr>
        <w:t>通信范围（</w:t>
      </w:r>
      <w:r>
        <w:rPr>
          <w:b/>
          <w:w w:val="100"/>
          <w:sz w:val="16"/>
        </w:rPr>
        <w:t>或半径</w:t>
      </w:r>
      <w:r>
        <w:rPr>
          <w:b/>
          <w:spacing w:val="-1"/>
          <w:w w:val="100"/>
          <w:sz w:val="16"/>
        </w:rPr>
        <w:t>）</w:t>
      </w:r>
      <w:r>
        <w:rPr>
          <w:spacing w:val="-1"/>
          <w:w w:val="100"/>
          <w:sz w:val="16"/>
        </w:rPr>
        <w:t>栏，单位为千米（</w:t>
      </w:r>
      <w:r>
        <w:rPr>
          <w:spacing w:val="-2"/>
          <w:w w:val="100"/>
          <w:sz w:val="16"/>
        </w:rPr>
        <w:t>k</w:t>
      </w:r>
      <w:r>
        <w:rPr>
          <w:spacing w:val="1"/>
          <w:w w:val="100"/>
          <w:sz w:val="16"/>
        </w:rPr>
        <w:t>m</w:t>
      </w:r>
      <w:r>
        <w:rPr>
          <w:spacing w:val="-80"/>
          <w:w w:val="100"/>
          <w:sz w:val="16"/>
        </w:rPr>
        <w:t>）</w:t>
      </w:r>
      <w:r>
        <w:rPr>
          <w:spacing w:val="-1"/>
          <w:w w:val="100"/>
          <w:sz w:val="16"/>
        </w:rPr>
        <w:t>。对于雷达站，请填写该雷达站的探测区域的半径；对于广播业</w:t>
      </w:r>
      <w:r>
        <w:rPr>
          <w:spacing w:val="-1"/>
          <w:sz w:val="16"/>
        </w:rPr>
        <w:t>务台站，请填写该广播业务台站的服务区域的半径；对于微波站等有固定台址的台站，请填写该台站与其最远通信对象</w:t>
      </w:r>
      <w:r>
        <w:rPr>
          <w:sz w:val="16"/>
        </w:rPr>
        <w:t>之间的直线距离；对于没有固定台址的台站，请在此栏相应空格内填写短横线“—”。</w:t>
      </w:r>
    </w:p>
    <w:p>
      <w:pPr>
        <w:pStyle w:val="7"/>
        <w:numPr>
          <w:ilvl w:val="0"/>
          <w:numId w:val="4"/>
        </w:numPr>
        <w:tabs>
          <w:tab w:val="left" w:pos="2063"/>
        </w:tabs>
        <w:spacing w:before="0" w:after="0" w:line="242" w:lineRule="auto"/>
        <w:ind w:left="1260" w:right="1170" w:firstLine="319"/>
        <w:jc w:val="both"/>
        <w:rPr>
          <w:sz w:val="16"/>
        </w:rPr>
      </w:pPr>
      <w:r>
        <w:rPr>
          <w:b/>
          <w:spacing w:val="-1"/>
          <w:sz w:val="16"/>
        </w:rPr>
        <w:t>通信对象名称</w:t>
      </w:r>
      <w:r>
        <w:rPr>
          <w:spacing w:val="-1"/>
          <w:sz w:val="16"/>
        </w:rPr>
        <w:t>栏，请填写申请设置、使用无线电台</w:t>
      </w:r>
      <w:r>
        <w:rPr>
          <w:sz w:val="16"/>
        </w:rPr>
        <w:t>（站）通信对象的台站名称全称。如通信对象有多个，请</w:t>
      </w:r>
      <w:r>
        <w:rPr>
          <w:spacing w:val="-16"/>
          <w:w w:val="100"/>
          <w:sz w:val="16"/>
        </w:rPr>
        <w:t>使用“、”隔开，或填写通信对象类型，如“对讲机”“集群终端”“航空器”等。如通信对象依法无需办理电台执照，</w:t>
      </w:r>
      <w:r>
        <w:rPr>
          <w:spacing w:val="-9"/>
          <w:sz w:val="16"/>
        </w:rPr>
        <w:t>则应在本栏填写“免”。</w:t>
      </w:r>
    </w:p>
    <w:p>
      <w:pPr>
        <w:pStyle w:val="7"/>
        <w:numPr>
          <w:ilvl w:val="0"/>
          <w:numId w:val="2"/>
        </w:numPr>
        <w:tabs>
          <w:tab w:val="left" w:pos="1822"/>
        </w:tabs>
        <w:spacing w:before="3" w:after="0" w:line="240" w:lineRule="auto"/>
        <w:ind w:left="1260" w:right="1146" w:firstLine="319"/>
        <w:jc w:val="both"/>
        <w:rPr>
          <w:b/>
          <w:sz w:val="16"/>
        </w:rPr>
      </w:pPr>
      <w:r>
        <w:rPr>
          <w:sz w:val="16"/>
        </w:rPr>
        <w:t>本表第三部分为</w:t>
      </w:r>
      <w:r>
        <w:rPr>
          <w:rFonts w:hint="eastAsia" w:ascii="黑体" w:eastAsia="黑体"/>
          <w:b/>
          <w:sz w:val="16"/>
        </w:rPr>
        <w:t>无线电台（站）基本参数</w:t>
      </w:r>
      <w:r>
        <w:rPr>
          <w:sz w:val="16"/>
        </w:rPr>
        <w:t>，除有特殊说明外均为</w:t>
      </w:r>
      <w:r>
        <w:rPr>
          <w:rFonts w:hint="eastAsia" w:ascii="黑体" w:eastAsia="黑体"/>
          <w:b/>
          <w:sz w:val="16"/>
        </w:rPr>
        <w:t>必填项</w:t>
      </w:r>
      <w:r>
        <w:rPr>
          <w:sz w:val="16"/>
        </w:rPr>
        <w:t>，由申请人按下列要求填写。申请设置</w:t>
      </w:r>
      <w:r>
        <w:rPr>
          <w:spacing w:val="-1"/>
          <w:sz w:val="16"/>
        </w:rPr>
        <w:t>使用对讲机或车载便携式无线电台的，无需填写</w:t>
      </w:r>
      <w:r>
        <w:rPr>
          <w:b/>
          <w:sz w:val="16"/>
        </w:rPr>
        <w:t>接收机灵敏度、天线增益、波束宽度、极化方式、天线距地面高度</w:t>
      </w:r>
      <w:r>
        <w:rPr>
          <w:sz w:val="16"/>
        </w:rPr>
        <w:t>栏</w:t>
      </w:r>
      <w:r>
        <w:rPr>
          <w:b/>
          <w:sz w:val="16"/>
        </w:rPr>
        <w:t>。</w:t>
      </w:r>
    </w:p>
    <w:p>
      <w:pPr>
        <w:pStyle w:val="7"/>
        <w:numPr>
          <w:ilvl w:val="0"/>
          <w:numId w:val="5"/>
        </w:numPr>
        <w:tabs>
          <w:tab w:val="left" w:pos="1982"/>
        </w:tabs>
        <w:spacing w:before="5" w:after="0" w:line="242" w:lineRule="auto"/>
        <w:ind w:left="1260" w:right="1095" w:firstLine="319"/>
        <w:jc w:val="left"/>
        <w:rPr>
          <w:sz w:val="16"/>
        </w:rPr>
      </w:pPr>
      <w:r>
        <w:rPr>
          <w:b/>
          <w:sz w:val="16"/>
        </w:rPr>
        <w:t>发射中心频点/频率范围</w:t>
      </w:r>
      <w:r>
        <w:rPr>
          <w:sz w:val="16"/>
        </w:rPr>
        <w:t>栏，请填写无线电台（站）对应的频率使用许可证载明的许可使用的发射中心频点或</w:t>
      </w:r>
      <w:r>
        <w:rPr>
          <w:spacing w:val="-2"/>
          <w:sz w:val="16"/>
        </w:rPr>
        <w:t>频率范围，同时在对应单位前的□内填写“√”。如是发射频率范围，应以发射频率范围的起始和终止频率表示，例如：</w:t>
      </w:r>
      <w:r>
        <w:rPr>
          <w:spacing w:val="-77"/>
          <w:sz w:val="16"/>
        </w:rPr>
        <w:t xml:space="preserve"> </w:t>
      </w:r>
      <w:r>
        <w:rPr>
          <w:spacing w:val="-1"/>
          <w:w w:val="100"/>
          <w:sz w:val="16"/>
        </w:rPr>
        <w:t>“</w:t>
      </w:r>
      <w:r>
        <w:rPr>
          <w:spacing w:val="-2"/>
          <w:w w:val="100"/>
          <w:sz w:val="16"/>
        </w:rPr>
        <w:t>821-</w:t>
      </w:r>
      <w:r>
        <w:rPr>
          <w:spacing w:val="1"/>
          <w:w w:val="100"/>
          <w:sz w:val="16"/>
        </w:rPr>
        <w:t>8</w:t>
      </w:r>
      <w:r>
        <w:rPr>
          <w:spacing w:val="-2"/>
          <w:w w:val="100"/>
          <w:sz w:val="16"/>
        </w:rPr>
        <w:t>26</w:t>
      </w:r>
      <w:r>
        <w:rPr>
          <w:spacing w:val="1"/>
          <w:w w:val="100"/>
          <w:sz w:val="16"/>
        </w:rPr>
        <w:t>M</w:t>
      </w:r>
      <w:r>
        <w:rPr>
          <w:spacing w:val="-2"/>
          <w:w w:val="100"/>
          <w:sz w:val="16"/>
        </w:rPr>
        <w:t>H</w:t>
      </w:r>
      <w:r>
        <w:rPr>
          <w:spacing w:val="1"/>
          <w:w w:val="100"/>
          <w:sz w:val="16"/>
        </w:rPr>
        <w:t>z</w:t>
      </w:r>
      <w:r>
        <w:rPr>
          <w:spacing w:val="-41"/>
          <w:w w:val="100"/>
          <w:sz w:val="16"/>
        </w:rPr>
        <w:t>”。</w:t>
      </w:r>
    </w:p>
    <w:p>
      <w:pPr>
        <w:pStyle w:val="7"/>
        <w:numPr>
          <w:ilvl w:val="0"/>
          <w:numId w:val="5"/>
        </w:numPr>
        <w:tabs>
          <w:tab w:val="left" w:pos="1982"/>
        </w:tabs>
        <w:spacing w:before="1" w:after="0" w:line="244" w:lineRule="auto"/>
        <w:ind w:left="1260" w:right="1167" w:firstLine="319"/>
        <w:jc w:val="left"/>
        <w:rPr>
          <w:sz w:val="16"/>
        </w:rPr>
      </w:pPr>
      <w:r>
        <w:rPr>
          <w:b/>
          <w:spacing w:val="-1"/>
          <w:sz w:val="16"/>
        </w:rPr>
        <w:t>接收中心频点/频率范围</w:t>
      </w:r>
      <w:r>
        <w:rPr>
          <w:spacing w:val="-1"/>
          <w:sz w:val="16"/>
        </w:rPr>
        <w:t>栏，请填写无线电台</w:t>
      </w:r>
      <w:r>
        <w:rPr>
          <w:sz w:val="16"/>
        </w:rPr>
        <w:t>（站）对应的频率使用许可证载明的许可使用的接收中心频点或频率范围，同时在对应单位前的□内填写“√”。具体要求同</w:t>
      </w:r>
      <w:r>
        <w:rPr>
          <w:b/>
          <w:sz w:val="16"/>
        </w:rPr>
        <w:t>“发射中心频点/频率范围”</w:t>
      </w:r>
      <w:r>
        <w:rPr>
          <w:sz w:val="16"/>
        </w:rPr>
        <w:t>栏。</w:t>
      </w:r>
    </w:p>
    <w:p>
      <w:pPr>
        <w:pStyle w:val="7"/>
        <w:numPr>
          <w:ilvl w:val="0"/>
          <w:numId w:val="5"/>
        </w:numPr>
        <w:tabs>
          <w:tab w:val="left" w:pos="1995"/>
        </w:tabs>
        <w:spacing w:before="0" w:after="0" w:line="242" w:lineRule="auto"/>
        <w:ind w:left="1260" w:right="1175" w:firstLine="319"/>
        <w:jc w:val="both"/>
        <w:rPr>
          <w:sz w:val="16"/>
        </w:rPr>
      </w:pPr>
      <w:r>
        <w:rPr>
          <w:b/>
          <w:spacing w:val="4"/>
          <w:w w:val="100"/>
          <w:sz w:val="16"/>
        </w:rPr>
        <w:t>发射功率</w:t>
      </w:r>
      <w:r>
        <w:rPr>
          <w:spacing w:val="2"/>
          <w:w w:val="100"/>
          <w:sz w:val="16"/>
        </w:rPr>
        <w:t>栏，除另有说明，此栏请填写发射机正常工作时的平均功率</w:t>
      </w:r>
      <w:r>
        <w:rPr>
          <w:spacing w:val="4"/>
          <w:w w:val="100"/>
          <w:sz w:val="16"/>
        </w:rPr>
        <w:t>（</w:t>
      </w:r>
      <w:r>
        <w:rPr>
          <w:spacing w:val="2"/>
          <w:w w:val="100"/>
          <w:sz w:val="16"/>
        </w:rPr>
        <w:t>不含天线增益</w:t>
      </w:r>
      <w:r>
        <w:rPr>
          <w:spacing w:val="-75"/>
          <w:w w:val="100"/>
          <w:sz w:val="16"/>
        </w:rPr>
        <w:t>）</w:t>
      </w:r>
      <w:r>
        <w:rPr>
          <w:spacing w:val="1"/>
          <w:w w:val="100"/>
          <w:sz w:val="16"/>
        </w:rPr>
        <w:t>，单位为“</w:t>
      </w:r>
      <w:r>
        <w:rPr>
          <w:spacing w:val="-2"/>
          <w:w w:val="100"/>
          <w:sz w:val="16"/>
        </w:rPr>
        <w:t>W</w:t>
      </w:r>
      <w:r>
        <w:rPr>
          <w:spacing w:val="2"/>
          <w:w w:val="100"/>
          <w:sz w:val="16"/>
        </w:rPr>
        <w:t xml:space="preserve">”或者 </w:t>
      </w:r>
      <w:r>
        <w:rPr>
          <w:sz w:val="16"/>
        </w:rPr>
        <w:t>“dBm”，并在对应单位前的□内填写“√”。同一工作频点或频率范围下有多个发射功率档位的，填写其中最大的发射功率值。如果是中波或者短波广播发射台，此栏填写载波功率。</w:t>
      </w:r>
    </w:p>
    <w:p>
      <w:pPr>
        <w:pStyle w:val="7"/>
        <w:numPr>
          <w:ilvl w:val="0"/>
          <w:numId w:val="5"/>
        </w:numPr>
        <w:tabs>
          <w:tab w:val="left" w:pos="1982"/>
        </w:tabs>
        <w:spacing w:before="0" w:after="0" w:line="244" w:lineRule="auto"/>
        <w:ind w:left="1260" w:right="1172" w:firstLine="319"/>
        <w:jc w:val="left"/>
        <w:rPr>
          <w:sz w:val="16"/>
        </w:rPr>
      </w:pPr>
      <w:r>
        <w:rPr>
          <w:b/>
          <w:spacing w:val="-1"/>
          <w:w w:val="100"/>
          <w:sz w:val="16"/>
        </w:rPr>
        <w:t>占用带宽</w:t>
      </w:r>
      <w:r>
        <w:rPr>
          <w:spacing w:val="-7"/>
          <w:w w:val="100"/>
          <w:sz w:val="16"/>
        </w:rPr>
        <w:t>栏，请填写发射占用带宽的数值及单位，例如：“</w:t>
      </w:r>
      <w:r>
        <w:rPr>
          <w:spacing w:val="-2"/>
          <w:w w:val="100"/>
          <w:sz w:val="16"/>
        </w:rPr>
        <w:t>25k</w:t>
      </w:r>
      <w:r>
        <w:rPr>
          <w:spacing w:val="1"/>
          <w:w w:val="100"/>
          <w:sz w:val="16"/>
        </w:rPr>
        <w:t>Hz</w:t>
      </w:r>
      <w:r>
        <w:rPr>
          <w:spacing w:val="-11"/>
          <w:w w:val="100"/>
          <w:sz w:val="16"/>
        </w:rPr>
        <w:t>”。对于微波通信系统，此栏填该微波系统的</w:t>
      </w:r>
      <w:r>
        <w:rPr>
          <w:spacing w:val="-12"/>
          <w:w w:val="100"/>
          <w:sz w:val="16"/>
        </w:rPr>
        <w:t>波道间隔，例如：“</w:t>
      </w:r>
      <w:r>
        <w:rPr>
          <w:spacing w:val="-2"/>
          <w:w w:val="100"/>
          <w:sz w:val="16"/>
        </w:rPr>
        <w:t>28MH</w:t>
      </w:r>
      <w:r>
        <w:rPr>
          <w:spacing w:val="1"/>
          <w:w w:val="100"/>
          <w:sz w:val="16"/>
        </w:rPr>
        <w:t>z</w:t>
      </w:r>
      <w:r>
        <w:rPr>
          <w:spacing w:val="-11"/>
          <w:w w:val="100"/>
          <w:sz w:val="16"/>
        </w:rPr>
        <w:t>”。对于无线数传电台，此栏填写电台的信道带宽，即每信道的带宽值。</w:t>
      </w:r>
    </w:p>
    <w:p>
      <w:pPr>
        <w:pStyle w:val="7"/>
        <w:numPr>
          <w:ilvl w:val="0"/>
          <w:numId w:val="5"/>
        </w:numPr>
        <w:tabs>
          <w:tab w:val="left" w:pos="1982"/>
        </w:tabs>
        <w:spacing w:before="0" w:after="0" w:line="202" w:lineRule="exact"/>
        <w:ind w:left="1981" w:right="0" w:hanging="403"/>
        <w:jc w:val="left"/>
        <w:rPr>
          <w:sz w:val="16"/>
        </w:rPr>
      </w:pPr>
      <w:r>
        <w:rPr>
          <w:b/>
          <w:sz w:val="16"/>
        </w:rPr>
        <w:t>调制方式</w:t>
      </w:r>
      <w:r>
        <w:rPr>
          <w:sz w:val="16"/>
        </w:rPr>
        <w:t>栏，请填写主载波的全部调制方式。</w:t>
      </w:r>
    </w:p>
    <w:p>
      <w:pPr>
        <w:pStyle w:val="7"/>
        <w:numPr>
          <w:ilvl w:val="0"/>
          <w:numId w:val="5"/>
        </w:numPr>
        <w:tabs>
          <w:tab w:val="left" w:pos="1985"/>
        </w:tabs>
        <w:spacing w:before="1" w:after="0" w:line="240" w:lineRule="auto"/>
        <w:ind w:left="1984" w:right="0" w:hanging="406"/>
        <w:jc w:val="left"/>
        <w:rPr>
          <w:sz w:val="16"/>
        </w:rPr>
      </w:pPr>
      <w:r>
        <w:rPr>
          <w:b/>
          <w:sz w:val="16"/>
        </w:rPr>
        <w:t>发射设备型号核准代码</w:t>
      </w:r>
      <w:r>
        <w:rPr>
          <w:sz w:val="16"/>
        </w:rPr>
        <w:t>栏，对于一个台站使用具有多个无线电发射设备的情况，应逐行填写全部设备的无线</w:t>
      </w:r>
    </w:p>
    <w:p>
      <w:pPr>
        <w:spacing w:after="0" w:line="240" w:lineRule="auto"/>
        <w:jc w:val="left"/>
        <w:rPr>
          <w:sz w:val="16"/>
        </w:rPr>
        <w:sectPr>
          <w:pgSz w:w="11910" w:h="16840"/>
          <w:pgMar w:top="1380" w:right="620" w:bottom="280" w:left="540" w:header="720" w:footer="720" w:gutter="0"/>
          <w:cols w:space="720" w:num="1"/>
        </w:sectPr>
      </w:pPr>
    </w:p>
    <w:p>
      <w:pPr>
        <w:pStyle w:val="2"/>
        <w:spacing w:before="64"/>
        <w:ind w:firstLine="0"/>
      </w:pPr>
      <w:r>
        <w:t>电发射设备型号核准代码。若相应无线电发射设备为本台站的备用设备，则在核准代码后加注“（备）”字样。</w:t>
      </w:r>
    </w:p>
    <w:p>
      <w:pPr>
        <w:pStyle w:val="7"/>
        <w:numPr>
          <w:ilvl w:val="0"/>
          <w:numId w:val="5"/>
        </w:numPr>
        <w:tabs>
          <w:tab w:val="left" w:pos="1985"/>
        </w:tabs>
        <w:spacing w:before="1" w:after="0" w:line="242" w:lineRule="auto"/>
        <w:ind w:left="1260" w:right="1172" w:firstLine="319"/>
        <w:jc w:val="both"/>
        <w:rPr>
          <w:sz w:val="16"/>
        </w:rPr>
      </w:pPr>
      <w:r>
        <w:rPr>
          <w:b/>
          <w:sz w:val="16"/>
        </w:rPr>
        <w:t>设备出厂序列号</w:t>
      </w:r>
      <w:r>
        <w:rPr>
          <w:sz w:val="16"/>
        </w:rPr>
        <w:t>栏，请填写无线电发射设备的出厂序列号。如果本表用于一次性申请具有相同无线电发射设</w:t>
      </w:r>
      <w:r>
        <w:rPr>
          <w:spacing w:val="-1"/>
          <w:sz w:val="16"/>
        </w:rPr>
        <w:t>备型号核准代码的多个对讲机或车载便携式无线电台，则应在本栏中填写拟申请设置使用的对讲机或车载便携式无线电</w:t>
      </w:r>
      <w:r>
        <w:rPr>
          <w:sz w:val="16"/>
        </w:rPr>
        <w:t>台的全部出厂序列编号。</w:t>
      </w:r>
    </w:p>
    <w:p>
      <w:pPr>
        <w:pStyle w:val="7"/>
        <w:numPr>
          <w:ilvl w:val="0"/>
          <w:numId w:val="5"/>
        </w:numPr>
        <w:tabs>
          <w:tab w:val="left" w:pos="1982"/>
        </w:tabs>
        <w:spacing w:before="0" w:after="0" w:line="244" w:lineRule="auto"/>
        <w:ind w:left="1260" w:right="1172" w:firstLine="319"/>
        <w:jc w:val="both"/>
        <w:rPr>
          <w:sz w:val="16"/>
        </w:rPr>
      </w:pPr>
      <w:r>
        <w:rPr>
          <w:b/>
          <w:spacing w:val="-2"/>
          <w:sz w:val="16"/>
        </w:rPr>
        <w:t>接收机灵敏度</w:t>
      </w:r>
      <w:r>
        <w:rPr>
          <w:spacing w:val="-9"/>
          <w:sz w:val="16"/>
        </w:rPr>
        <w:t xml:space="preserve">栏，单位为 </w:t>
      </w:r>
      <w:r>
        <w:rPr>
          <w:spacing w:val="-2"/>
          <w:sz w:val="16"/>
        </w:rPr>
        <w:t>dBm。系指在接收机输入端，为保证接收机正常工作的最小可接收信号强度。可按厂</w:t>
      </w:r>
      <w:r>
        <w:rPr>
          <w:sz w:val="16"/>
        </w:rPr>
        <w:t>家提供的数据填写，并提供尽可能详细的相关信息。</w:t>
      </w:r>
    </w:p>
    <w:p>
      <w:pPr>
        <w:pStyle w:val="7"/>
        <w:numPr>
          <w:ilvl w:val="0"/>
          <w:numId w:val="5"/>
        </w:numPr>
        <w:tabs>
          <w:tab w:val="left" w:pos="1982"/>
        </w:tabs>
        <w:spacing w:before="0" w:after="0" w:line="242" w:lineRule="auto"/>
        <w:ind w:left="1260" w:right="1172" w:firstLine="319"/>
        <w:jc w:val="both"/>
        <w:rPr>
          <w:sz w:val="16"/>
        </w:rPr>
      </w:pPr>
      <w:r>
        <w:rPr>
          <w:b/>
          <w:spacing w:val="-1"/>
          <w:sz w:val="16"/>
        </w:rPr>
        <w:t>天线增益</w:t>
      </w:r>
      <w:r>
        <w:rPr>
          <w:spacing w:val="-1"/>
          <w:sz w:val="16"/>
        </w:rPr>
        <w:t>栏，请填写发射天线增益，单位为</w:t>
      </w:r>
      <w:r>
        <w:rPr>
          <w:sz w:val="16"/>
        </w:rPr>
        <w:t>dBi。若天线增益为相对于半波阵子的增益，应进行换算：各向同</w:t>
      </w:r>
      <w:r>
        <w:rPr>
          <w:spacing w:val="-3"/>
          <w:w w:val="100"/>
          <w:sz w:val="16"/>
        </w:rPr>
        <w:t>性增益=相对于半波阵子的增益+</w:t>
      </w:r>
      <w:r>
        <w:rPr>
          <w:spacing w:val="-2"/>
          <w:w w:val="100"/>
          <w:sz w:val="16"/>
        </w:rPr>
        <w:t>2.</w:t>
      </w:r>
      <w:r>
        <w:rPr>
          <w:spacing w:val="-43"/>
          <w:w w:val="100"/>
          <w:sz w:val="16"/>
        </w:rPr>
        <w:t>1</w:t>
      </w:r>
      <w:r>
        <w:rPr>
          <w:spacing w:val="-1"/>
          <w:w w:val="100"/>
          <w:sz w:val="16"/>
        </w:rPr>
        <w:t>（</w:t>
      </w:r>
      <w:r>
        <w:rPr>
          <w:spacing w:val="-2"/>
          <w:w w:val="100"/>
          <w:sz w:val="16"/>
        </w:rPr>
        <w:t>dB</w:t>
      </w:r>
      <w:r>
        <w:rPr>
          <w:spacing w:val="1"/>
          <w:w w:val="100"/>
          <w:sz w:val="16"/>
        </w:rPr>
        <w:t>i</w:t>
      </w:r>
      <w:r>
        <w:rPr>
          <w:spacing w:val="-82"/>
          <w:w w:val="100"/>
          <w:sz w:val="16"/>
        </w:rPr>
        <w:t>）</w:t>
      </w:r>
      <w:r>
        <w:rPr>
          <w:spacing w:val="-14"/>
          <w:w w:val="100"/>
          <w:sz w:val="16"/>
        </w:rPr>
        <w:t>。若采用有源天线系统，应填写天线系统的最大增益值，并在其后标注“</w:t>
      </w:r>
      <w:r>
        <w:rPr>
          <w:spacing w:val="-2"/>
          <w:w w:val="100"/>
          <w:sz w:val="16"/>
        </w:rPr>
        <w:t>AA</w:t>
      </w:r>
      <w:r>
        <w:rPr>
          <w:spacing w:val="1"/>
          <w:w w:val="100"/>
          <w:sz w:val="16"/>
        </w:rPr>
        <w:t>S</w:t>
      </w:r>
      <w:r>
        <w:rPr>
          <w:w w:val="100"/>
          <w:sz w:val="16"/>
        </w:rPr>
        <w:t>”</w:t>
      </w:r>
      <w:r>
        <w:rPr>
          <w:sz w:val="16"/>
        </w:rPr>
        <w:t>字样。若拟设台站的收发天线不同，应在所提交的技术方案中详细说明。</w:t>
      </w:r>
    </w:p>
    <w:p>
      <w:pPr>
        <w:pStyle w:val="7"/>
        <w:numPr>
          <w:ilvl w:val="0"/>
          <w:numId w:val="5"/>
        </w:numPr>
        <w:tabs>
          <w:tab w:val="left" w:pos="2063"/>
        </w:tabs>
        <w:spacing w:before="51" w:after="0" w:line="364" w:lineRule="auto"/>
        <w:ind w:left="1260" w:right="1092" w:firstLine="319"/>
        <w:jc w:val="left"/>
        <w:rPr>
          <w:sz w:val="16"/>
        </w:rPr>
      </w:pPr>
      <w:r>
        <w:rPr>
          <w:b/>
          <w:spacing w:val="-1"/>
          <w:sz w:val="16"/>
        </w:rPr>
        <w:t>波束宽度</w:t>
      </w:r>
      <w:r>
        <w:rPr>
          <w:spacing w:val="-14"/>
          <w:sz w:val="16"/>
        </w:rPr>
        <w:t>栏，设置、使用的无线电台</w:t>
      </w:r>
      <w:r>
        <w:rPr>
          <w:spacing w:val="-3"/>
          <w:sz w:val="16"/>
        </w:rPr>
        <w:t>（</w:t>
      </w:r>
      <w:r>
        <w:rPr>
          <w:spacing w:val="-1"/>
          <w:sz w:val="16"/>
        </w:rPr>
        <w:t>站</w:t>
      </w:r>
      <w:r>
        <w:rPr>
          <w:spacing w:val="-39"/>
          <w:sz w:val="16"/>
        </w:rPr>
        <w:t>）</w:t>
      </w:r>
      <w:r>
        <w:rPr>
          <w:spacing w:val="-16"/>
          <w:sz w:val="16"/>
        </w:rPr>
        <w:t>使用方向性天线时，需填写本栏；使用全向天线时，本栏填写“免”</w:t>
      </w:r>
      <w:r>
        <w:rPr>
          <w:spacing w:val="-37"/>
          <w:sz w:val="16"/>
        </w:rPr>
        <w:t xml:space="preserve"> </w:t>
      </w:r>
      <w:r>
        <w:rPr>
          <w:spacing w:val="-1"/>
          <w:w w:val="100"/>
          <w:sz w:val="16"/>
        </w:rPr>
        <w:t>。请填写方向性天线的天线方向图中的半功率点波瓣宽度（也称</w:t>
      </w:r>
      <w:r>
        <w:rPr>
          <w:spacing w:val="-42"/>
          <w:sz w:val="16"/>
        </w:rPr>
        <w:t xml:space="preserve"> </w:t>
      </w:r>
      <w:r>
        <w:rPr>
          <w:rFonts w:ascii="Times New Roman" w:hAnsi="Times New Roman" w:eastAsia="Times New Roman"/>
          <w:spacing w:val="-2"/>
          <w:w w:val="100"/>
          <w:sz w:val="16"/>
        </w:rPr>
        <w:t>3d</w:t>
      </w:r>
      <w:r>
        <w:rPr>
          <w:rFonts w:ascii="Times New Roman" w:hAnsi="Times New Roman" w:eastAsia="Times New Roman"/>
          <w:w w:val="100"/>
          <w:sz w:val="16"/>
        </w:rPr>
        <w:t>B</w:t>
      </w:r>
      <w:r>
        <w:rPr>
          <w:rFonts w:ascii="Times New Roman" w:hAnsi="Times New Roman" w:eastAsia="Times New Roman"/>
          <w:spacing w:val="3"/>
          <w:sz w:val="16"/>
        </w:rPr>
        <w:t xml:space="preserve"> </w:t>
      </w:r>
      <w:r>
        <w:rPr>
          <w:spacing w:val="-1"/>
          <w:w w:val="100"/>
          <w:sz w:val="16"/>
        </w:rPr>
        <w:t>波束宽度</w:t>
      </w:r>
      <w:r>
        <w:rPr>
          <w:spacing w:val="-82"/>
          <w:w w:val="100"/>
          <w:sz w:val="16"/>
        </w:rPr>
        <w:t>）</w:t>
      </w:r>
      <w:r>
        <w:rPr>
          <w:spacing w:val="-1"/>
          <w:w w:val="100"/>
          <w:sz w:val="16"/>
        </w:rPr>
        <w:t>，即天线辐射主瓣最大值两边场强等于</w:t>
      </w:r>
      <w:r>
        <w:rPr>
          <w:spacing w:val="-8"/>
          <w:sz w:val="16"/>
        </w:rPr>
        <w:t xml:space="preserve">最大场强的 </w:t>
      </w:r>
      <w:r>
        <w:rPr>
          <w:rFonts w:ascii="Times New Roman" w:hAnsi="Times New Roman" w:eastAsia="Times New Roman"/>
          <w:spacing w:val="-1"/>
          <w:sz w:val="16"/>
        </w:rPr>
        <w:t>0.707</w:t>
      </w:r>
      <w:r>
        <w:rPr>
          <w:rFonts w:ascii="Times New Roman" w:hAnsi="Times New Roman" w:eastAsia="Times New Roman"/>
          <w:spacing w:val="1"/>
          <w:sz w:val="16"/>
        </w:rPr>
        <w:t xml:space="preserve"> </w:t>
      </w:r>
      <w:r>
        <w:rPr>
          <w:spacing w:val="-1"/>
          <w:sz w:val="16"/>
        </w:rPr>
        <w:t>倍的两个方向之间的夹角，单位为度。如拟设台站的收发天线不同，则在此栏中填写发射天线的波束</w:t>
      </w:r>
      <w:r>
        <w:rPr>
          <w:sz w:val="16"/>
        </w:rPr>
        <w:t>宽度，在所提交的技术方案中说明接收天线的波束宽度。</w:t>
      </w:r>
    </w:p>
    <w:p>
      <w:pPr>
        <w:pStyle w:val="7"/>
        <w:numPr>
          <w:ilvl w:val="0"/>
          <w:numId w:val="5"/>
        </w:numPr>
        <w:tabs>
          <w:tab w:val="left" w:pos="2063"/>
        </w:tabs>
        <w:spacing w:before="0" w:after="0" w:line="156" w:lineRule="exact"/>
        <w:ind w:left="2062" w:right="0" w:hanging="484"/>
        <w:jc w:val="left"/>
        <w:rPr>
          <w:sz w:val="16"/>
        </w:rPr>
      </w:pPr>
      <w:r>
        <w:rPr>
          <w:b/>
          <w:spacing w:val="-1"/>
          <w:w w:val="100"/>
          <w:sz w:val="16"/>
        </w:rPr>
        <w:t>极化方式</w:t>
      </w:r>
      <w:r>
        <w:rPr>
          <w:spacing w:val="-18"/>
          <w:w w:val="100"/>
          <w:sz w:val="16"/>
        </w:rPr>
        <w:t>栏，请据实填写“水平线极化”“垂直线极化”“右旋圆极化”“左旋圆极化”“其他极化”等。</w:t>
      </w:r>
    </w:p>
    <w:p>
      <w:pPr>
        <w:pStyle w:val="7"/>
        <w:numPr>
          <w:ilvl w:val="0"/>
          <w:numId w:val="5"/>
        </w:numPr>
        <w:tabs>
          <w:tab w:val="left" w:pos="2063"/>
        </w:tabs>
        <w:spacing w:before="1" w:after="0" w:line="240" w:lineRule="auto"/>
        <w:ind w:left="2062" w:right="0" w:hanging="484"/>
        <w:jc w:val="left"/>
        <w:rPr>
          <w:sz w:val="16"/>
        </w:rPr>
      </w:pPr>
      <w:r>
        <w:rPr>
          <w:b/>
          <w:spacing w:val="-1"/>
          <w:w w:val="100"/>
          <w:sz w:val="16"/>
        </w:rPr>
        <w:t>天线距地面高度</w:t>
      </w:r>
      <w:r>
        <w:rPr>
          <w:spacing w:val="-3"/>
          <w:w w:val="100"/>
          <w:sz w:val="16"/>
        </w:rPr>
        <w:t>栏，请填写天线距地面的高度</w:t>
      </w:r>
      <w:r>
        <w:rPr>
          <w:spacing w:val="-1"/>
          <w:w w:val="100"/>
          <w:sz w:val="16"/>
        </w:rPr>
        <w:t>（</w:t>
      </w:r>
      <w:r>
        <w:rPr>
          <w:spacing w:val="-3"/>
          <w:w w:val="100"/>
          <w:sz w:val="16"/>
        </w:rPr>
        <w:t>包括架设天线的建筑物的高度</w:t>
      </w:r>
      <w:r>
        <w:rPr>
          <w:spacing w:val="-82"/>
          <w:w w:val="100"/>
          <w:sz w:val="16"/>
        </w:rPr>
        <w:t>）</w:t>
      </w:r>
      <w:r>
        <w:rPr>
          <w:spacing w:val="-3"/>
          <w:w w:val="100"/>
          <w:sz w:val="16"/>
        </w:rPr>
        <w:t>，单位为米</w:t>
      </w:r>
      <w:r>
        <w:rPr>
          <w:spacing w:val="-1"/>
          <w:w w:val="100"/>
          <w:sz w:val="16"/>
        </w:rPr>
        <w:t>（</w:t>
      </w:r>
      <w:r>
        <w:rPr>
          <w:spacing w:val="-2"/>
          <w:w w:val="100"/>
          <w:sz w:val="16"/>
        </w:rPr>
        <w:t>m</w:t>
      </w:r>
      <w:r>
        <w:rPr>
          <w:spacing w:val="-80"/>
          <w:w w:val="100"/>
          <w:sz w:val="16"/>
        </w:rPr>
        <w:t>）</w:t>
      </w:r>
      <w:r>
        <w:rPr>
          <w:w w:val="100"/>
          <w:sz w:val="16"/>
        </w:rPr>
        <w:t>。</w:t>
      </w:r>
    </w:p>
    <w:p>
      <w:pPr>
        <w:pStyle w:val="7"/>
        <w:numPr>
          <w:ilvl w:val="0"/>
          <w:numId w:val="2"/>
        </w:numPr>
        <w:tabs>
          <w:tab w:val="left" w:pos="1820"/>
        </w:tabs>
        <w:spacing w:before="1" w:after="0" w:line="240" w:lineRule="auto"/>
        <w:ind w:left="1819" w:right="0" w:hanging="241"/>
        <w:jc w:val="left"/>
        <w:rPr>
          <w:sz w:val="16"/>
        </w:rPr>
      </w:pPr>
      <w:r>
        <w:rPr>
          <w:sz w:val="16"/>
        </w:rPr>
        <w:t>本表第四部分</w:t>
      </w:r>
      <w:r>
        <w:rPr>
          <w:rFonts w:hint="eastAsia" w:ascii="黑体" w:eastAsia="黑体"/>
          <w:sz w:val="16"/>
        </w:rPr>
        <w:t>为</w:t>
      </w:r>
      <w:r>
        <w:rPr>
          <w:rFonts w:hint="eastAsia" w:ascii="黑体" w:eastAsia="黑体"/>
          <w:b/>
          <w:sz w:val="16"/>
        </w:rPr>
        <w:t>特定类别无线电台（站）附加参数</w:t>
      </w:r>
      <w:r>
        <w:rPr>
          <w:sz w:val="16"/>
        </w:rPr>
        <w:t>，在申请设置、使用特定类别无线电台（站）时需填写。</w:t>
      </w:r>
    </w:p>
    <w:p>
      <w:pPr>
        <w:pStyle w:val="7"/>
        <w:numPr>
          <w:ilvl w:val="0"/>
          <w:numId w:val="6"/>
        </w:numPr>
        <w:tabs>
          <w:tab w:val="left" w:pos="1982"/>
        </w:tabs>
        <w:spacing w:before="4" w:after="0" w:line="240" w:lineRule="auto"/>
        <w:ind w:left="1260" w:right="1092" w:firstLine="319"/>
        <w:jc w:val="left"/>
        <w:rPr>
          <w:sz w:val="16"/>
        </w:rPr>
      </w:pPr>
      <w:r>
        <w:rPr>
          <w:b/>
          <w:spacing w:val="-1"/>
          <w:w w:val="100"/>
          <w:sz w:val="16"/>
        </w:rPr>
        <w:t>工作时间</w:t>
      </w:r>
      <w:r>
        <w:rPr>
          <w:spacing w:val="-12"/>
          <w:w w:val="100"/>
          <w:sz w:val="16"/>
        </w:rPr>
        <w:t>栏，请填写台站每天工作的起止时间。起始时间和终止时间用短横线“—”隔开，例如“</w:t>
      </w:r>
      <w:r>
        <w:rPr>
          <w:spacing w:val="-2"/>
          <w:w w:val="100"/>
          <w:sz w:val="16"/>
        </w:rPr>
        <w:t>070</w:t>
      </w:r>
      <w:r>
        <w:rPr>
          <w:spacing w:val="1"/>
          <w:w w:val="100"/>
          <w:sz w:val="16"/>
        </w:rPr>
        <w:t>0</w:t>
      </w:r>
      <w:r>
        <w:rPr>
          <w:spacing w:val="-2"/>
          <w:w w:val="100"/>
          <w:sz w:val="16"/>
        </w:rPr>
        <w:t>-2</w:t>
      </w:r>
      <w:r>
        <w:rPr>
          <w:spacing w:val="1"/>
          <w:w w:val="100"/>
          <w:sz w:val="16"/>
        </w:rPr>
        <w:t>4</w:t>
      </w:r>
      <w:r>
        <w:rPr>
          <w:spacing w:val="-2"/>
          <w:w w:val="100"/>
          <w:sz w:val="16"/>
        </w:rPr>
        <w:t>0</w:t>
      </w:r>
      <w:r>
        <w:rPr>
          <w:spacing w:val="1"/>
          <w:w w:val="100"/>
          <w:sz w:val="16"/>
        </w:rPr>
        <w:t>0</w:t>
      </w:r>
      <w:r>
        <w:rPr>
          <w:spacing w:val="-40"/>
          <w:w w:val="100"/>
          <w:sz w:val="16"/>
        </w:rPr>
        <w:t>”。</w:t>
      </w:r>
      <w:r>
        <w:rPr>
          <w:sz w:val="16"/>
        </w:rPr>
        <w:t>若是断续工作，则填写每天第一次工作的起始时间和最后一次工作的终止时间。</w:t>
      </w:r>
    </w:p>
    <w:p>
      <w:pPr>
        <w:pStyle w:val="7"/>
        <w:numPr>
          <w:ilvl w:val="0"/>
          <w:numId w:val="6"/>
        </w:numPr>
        <w:tabs>
          <w:tab w:val="left" w:pos="1982"/>
        </w:tabs>
        <w:spacing w:before="5" w:after="0" w:line="242" w:lineRule="auto"/>
        <w:ind w:left="1260" w:right="1092" w:firstLine="319"/>
        <w:jc w:val="left"/>
        <w:rPr>
          <w:sz w:val="16"/>
        </w:rPr>
      </w:pPr>
      <w:r>
        <w:rPr>
          <w:b/>
          <w:spacing w:val="-1"/>
          <w:sz w:val="16"/>
        </w:rPr>
        <w:t>天线最大辐射方位角</w:t>
      </w:r>
      <w:r>
        <w:rPr>
          <w:spacing w:val="-1"/>
          <w:sz w:val="16"/>
        </w:rPr>
        <w:t>栏，请填写自真北（沿顺时针方向</w:t>
      </w:r>
      <w:r>
        <w:rPr>
          <w:sz w:val="16"/>
        </w:rPr>
        <w:t>）起算的天线最大辐射方向的方位角，单位为“度”，</w:t>
      </w:r>
      <w:r>
        <w:rPr>
          <w:spacing w:val="-77"/>
          <w:sz w:val="16"/>
        </w:rPr>
        <w:t xml:space="preserve"> </w:t>
      </w:r>
      <w:r>
        <w:rPr>
          <w:sz w:val="16"/>
        </w:rPr>
        <w:t>精确到小数点后一位。若使用全向天线，此栏应填写“ND”。对于雷达站，此栏应填写天线工作方位角的范围，例如：</w:t>
      </w:r>
      <w:r>
        <w:rPr>
          <w:spacing w:val="-77"/>
          <w:sz w:val="16"/>
        </w:rPr>
        <w:t xml:space="preserve"> </w:t>
      </w:r>
      <w:r>
        <w:rPr>
          <w:sz w:val="16"/>
        </w:rPr>
        <w:t>43.1-105</w:t>
      </w:r>
      <w:r>
        <w:rPr>
          <w:spacing w:val="-28"/>
          <w:sz w:val="16"/>
        </w:rPr>
        <w:t xml:space="preserve"> 或 </w:t>
      </w:r>
      <w:r>
        <w:rPr>
          <w:sz w:val="16"/>
        </w:rPr>
        <w:t>0-360。</w:t>
      </w:r>
    </w:p>
    <w:p>
      <w:pPr>
        <w:pStyle w:val="7"/>
        <w:numPr>
          <w:ilvl w:val="0"/>
          <w:numId w:val="6"/>
        </w:numPr>
        <w:tabs>
          <w:tab w:val="left" w:pos="1985"/>
        </w:tabs>
        <w:spacing w:before="1" w:after="0" w:line="242" w:lineRule="auto"/>
        <w:ind w:left="1260" w:right="1172" w:firstLine="319"/>
        <w:jc w:val="both"/>
        <w:rPr>
          <w:sz w:val="16"/>
        </w:rPr>
      </w:pPr>
      <w:r>
        <w:rPr>
          <w:b/>
          <w:sz w:val="16"/>
        </w:rPr>
        <w:t>天线射线仰角</w:t>
      </w:r>
      <w:r>
        <w:rPr>
          <w:sz w:val="16"/>
        </w:rPr>
        <w:t>栏，请在“至”左侧填写天线最大辐射方向与水平面之间的夹角，单位为“度”，精确到小数</w:t>
      </w:r>
      <w:r>
        <w:rPr>
          <w:spacing w:val="-1"/>
          <w:sz w:val="16"/>
        </w:rPr>
        <w:t>点后一位；水平线以上为正值，水平线以下为负值。如果台站工作时天线射线仰角是变化的，则请分别在“至”左右两侧填写天线射线仰角的起止范围，例如“-</w:t>
      </w:r>
      <w:r>
        <w:rPr>
          <w:sz w:val="16"/>
        </w:rPr>
        <w:t>3</w:t>
      </w:r>
      <w:r>
        <w:rPr>
          <w:spacing w:val="-1"/>
          <w:sz w:val="16"/>
        </w:rPr>
        <w:t xml:space="preserve"> 至 -</w:t>
      </w:r>
      <w:r>
        <w:rPr>
          <w:sz w:val="16"/>
        </w:rPr>
        <w:t>2”或“0</w:t>
      </w:r>
      <w:r>
        <w:rPr>
          <w:spacing w:val="-15"/>
          <w:sz w:val="16"/>
        </w:rPr>
        <w:t xml:space="preserve"> 至 </w:t>
      </w:r>
      <w:r>
        <w:rPr>
          <w:sz w:val="16"/>
        </w:rPr>
        <w:t>10”等。</w:t>
      </w:r>
    </w:p>
    <w:p>
      <w:pPr>
        <w:pStyle w:val="7"/>
        <w:numPr>
          <w:ilvl w:val="0"/>
          <w:numId w:val="6"/>
        </w:numPr>
        <w:tabs>
          <w:tab w:val="left" w:pos="1982"/>
        </w:tabs>
        <w:spacing w:before="3" w:after="0" w:line="240" w:lineRule="auto"/>
        <w:ind w:left="1981" w:right="0" w:hanging="403"/>
        <w:jc w:val="left"/>
        <w:rPr>
          <w:sz w:val="16"/>
        </w:rPr>
      </w:pPr>
      <w:r>
        <w:rPr>
          <w:sz w:val="16"/>
        </w:rPr>
        <w:t>对于广播台站，以下三栏须填写：</w:t>
      </w:r>
    </w:p>
    <w:p>
      <w:pPr>
        <w:pStyle w:val="2"/>
        <w:spacing w:before="1" w:line="244" w:lineRule="auto"/>
        <w:ind w:left="1900" w:right="2840" w:firstLine="0"/>
      </w:pPr>
      <w:r>
        <w:pict>
          <v:group id="docshapegroup1" o:spid="_x0000_s1026" o:spt="203" style="position:absolute;left:0pt;margin-left:106pt;margin-top:0.95pt;height:28.85pt;width:8pt;mso-position-horizontal-relative:page;z-index:251659264;mso-width-relative:page;mso-height-relative:page;" coordorigin="2120,19" coordsize="160,577">
            <o:lock v:ext="edit"/>
            <v:shape id="docshape2" o:spid="_x0000_s1027" o:spt="75" type="#_x0000_t75" style="position:absolute;left:2120;top:19;height:160;width:160;" filled="f" stroked="f" coordsize="21600,21600">
              <v:path/>
              <v:fill on="f" focussize="0,0"/>
              <v:stroke on="f"/>
              <v:imagedata r:id="rId6" o:title=""/>
              <o:lock v:ext="edit" aspectratio="t"/>
            </v:shape>
            <v:shape id="docshape3" o:spid="_x0000_s1028" o:spt="75" type="#_x0000_t75" style="position:absolute;left:2120;top:227;height:160;width:160;" filled="f" stroked="f" coordsize="21600,21600">
              <v:path/>
              <v:fill on="f" focussize="0,0"/>
              <v:stroke on="f"/>
              <v:imagedata r:id="rId6" o:title=""/>
              <o:lock v:ext="edit" aspectratio="t"/>
            </v:shape>
            <v:shape id="docshape4" o:spid="_x0000_s1029" o:spt="75" type="#_x0000_t75" style="position:absolute;left:2120;top:434;height:160;width:160;" filled="f" stroked="f" coordsize="21600,21600">
              <v:path/>
              <v:fill on="f" focussize="0,0"/>
              <v:stroke on="f"/>
              <v:imagedata r:id="rId6" o:title=""/>
              <o:lock v:ext="edit" aspectratio="t"/>
            </v:shape>
            <v:shape id="docshape5" o:spid="_x0000_s1030" o:spt="202" type="#_x0000_t202" style="position:absolute;left:2120;top:19;height:577;width:160;" filled="f" stroked="f" coordsize="21600,21600">
              <v:path/>
              <v:fill on="f" focussize="0,0"/>
              <v:stroke on="f" joinstyle="miter"/>
              <v:imagedata o:title=""/>
              <o:lock v:ext="edit"/>
              <v:textbox inset="0mm,0mm,0mm,0mm">
                <w:txbxContent>
                  <w:p>
                    <w:pPr>
                      <w:spacing w:before="2"/>
                      <w:ind w:left="44" w:right="0" w:firstLine="0"/>
                      <w:jc w:val="left"/>
                      <w:rPr>
                        <w:sz w:val="14"/>
                      </w:rPr>
                    </w:pPr>
                    <w:r>
                      <w:rPr>
                        <w:w w:val="99"/>
                        <w:sz w:val="14"/>
                      </w:rPr>
                      <w:t>1</w:t>
                    </w:r>
                  </w:p>
                  <w:p>
                    <w:pPr>
                      <w:spacing w:before="27"/>
                      <w:ind w:left="44" w:right="0" w:firstLine="0"/>
                      <w:jc w:val="left"/>
                      <w:rPr>
                        <w:sz w:val="14"/>
                      </w:rPr>
                    </w:pPr>
                    <w:r>
                      <w:rPr>
                        <w:w w:val="99"/>
                        <w:sz w:val="14"/>
                      </w:rPr>
                      <w:t>2</w:t>
                    </w:r>
                  </w:p>
                  <w:p>
                    <w:pPr>
                      <w:spacing w:before="29" w:line="160" w:lineRule="exact"/>
                      <w:ind w:left="44" w:right="0" w:firstLine="0"/>
                      <w:jc w:val="left"/>
                      <w:rPr>
                        <w:sz w:val="14"/>
                      </w:rPr>
                    </w:pPr>
                    <w:r>
                      <w:rPr>
                        <w:w w:val="99"/>
                        <w:sz w:val="14"/>
                      </w:rPr>
                      <w:t>3</w:t>
                    </w:r>
                  </w:p>
                </w:txbxContent>
              </v:textbox>
            </v:shape>
          </v:group>
        </w:pict>
      </w:r>
      <w:r>
        <w:rPr>
          <w:b/>
        </w:rPr>
        <w:t>台站级别</w:t>
      </w:r>
      <w:r>
        <w:rPr>
          <w:spacing w:val="-3"/>
        </w:rPr>
        <w:t>栏，请选择填写“中央” “省级” “地市级” “县级及以下”中的一个。</w:t>
      </w:r>
      <w:r>
        <w:rPr>
          <w:b/>
        </w:rPr>
        <w:t>台标</w:t>
      </w:r>
      <w:r>
        <w:t>栏，请填写广播电台播出节目的全称。</w:t>
      </w:r>
    </w:p>
    <w:p>
      <w:pPr>
        <w:spacing w:before="0" w:line="202" w:lineRule="exact"/>
        <w:ind w:left="1900" w:right="0" w:firstLine="0"/>
        <w:jc w:val="left"/>
        <w:rPr>
          <w:sz w:val="16"/>
        </w:rPr>
      </w:pPr>
      <w:r>
        <w:rPr>
          <w:b/>
          <w:spacing w:val="-1"/>
          <w:sz w:val="16"/>
        </w:rPr>
        <w:t>是否具备频占费减免条件</w:t>
      </w:r>
      <w:r>
        <w:rPr>
          <w:spacing w:val="-8"/>
          <w:sz w:val="16"/>
        </w:rPr>
        <w:t>栏，请选填“是”或“否”。</w:t>
      </w:r>
    </w:p>
    <w:p>
      <w:pPr>
        <w:pStyle w:val="7"/>
        <w:numPr>
          <w:ilvl w:val="0"/>
          <w:numId w:val="6"/>
        </w:numPr>
        <w:tabs>
          <w:tab w:val="left" w:pos="1982"/>
        </w:tabs>
        <w:spacing w:before="4" w:after="0" w:line="240" w:lineRule="auto"/>
        <w:ind w:left="1981" w:right="0" w:hanging="403"/>
        <w:jc w:val="left"/>
        <w:rPr>
          <w:sz w:val="16"/>
        </w:rPr>
      </w:pPr>
      <w:r>
        <w:rPr>
          <w:sz w:val="16"/>
        </w:rPr>
        <w:t>对于一次雷达站，以下六栏须填写：</w:t>
      </w:r>
    </w:p>
    <w:p>
      <w:pPr>
        <w:pStyle w:val="2"/>
        <w:spacing w:before="1"/>
        <w:ind w:left="1900" w:firstLine="0"/>
      </w:pPr>
      <w:r>
        <w:pict>
          <v:group id="docshapegroup6" o:spid="_x0000_s1031" o:spt="203" style="position:absolute;left:0pt;margin-left:106pt;margin-top:0.9pt;height:8pt;width:8pt;mso-position-horizontal-relative:page;z-index:251660288;mso-width-relative:page;mso-height-relative:page;" coordorigin="2120,19" coordsize="160,160">
            <o:lock v:ext="edit"/>
            <v:shape id="docshape7" o:spid="_x0000_s1032" o:spt="75" type="#_x0000_t75" style="position:absolute;left:2120;top:18;height:160;width:160;" filled="f" stroked="f" coordsize="21600,21600">
              <v:path/>
              <v:fill on="f" focussize="0,0"/>
              <v:stroke on="f"/>
              <v:imagedata r:id="rId7" o:title=""/>
              <o:lock v:ext="edit" aspectratio="t"/>
            </v:shape>
            <v:shape id="docshape8" o:spid="_x0000_s1033" o:spt="202" type="#_x0000_t202" style="position:absolute;left:2120;top:18;height:160;width:160;" filled="f" stroked="f" coordsize="21600,21600">
              <v:path/>
              <v:fill on="f" focussize="0,0"/>
              <v:stroke on="f" joinstyle="miter"/>
              <v:imagedata o:title=""/>
              <o:lock v:ext="edit"/>
              <v:textbox inset="0mm,0mm,0mm,0mm">
                <w:txbxContent>
                  <w:p>
                    <w:pPr>
                      <w:spacing w:before="0" w:line="160" w:lineRule="exact"/>
                      <w:ind w:left="44" w:right="0" w:firstLine="0"/>
                      <w:jc w:val="left"/>
                      <w:rPr>
                        <w:sz w:val="14"/>
                      </w:rPr>
                    </w:pPr>
                    <w:r>
                      <w:rPr>
                        <w:w w:val="99"/>
                        <w:sz w:val="14"/>
                      </w:rPr>
                      <w:t>1</w:t>
                    </w:r>
                  </w:p>
                </w:txbxContent>
              </v:textbox>
            </v:shape>
          </v:group>
        </w:pict>
      </w:r>
      <w:r>
        <w:rPr>
          <w:b/>
          <w:spacing w:val="-1"/>
        </w:rPr>
        <w:t>峰值功率</w:t>
      </w:r>
      <w:r>
        <w:rPr>
          <w:spacing w:val="-1"/>
        </w:rPr>
        <w:t>栏，请填写正常工作情况下发信机在调制包络最高点的一个射频周期内送到馈线上的平均功率，单位</w:t>
      </w:r>
    </w:p>
    <w:p>
      <w:pPr>
        <w:spacing w:after="0"/>
        <w:sectPr>
          <w:pgSz w:w="11910" w:h="16840"/>
          <w:pgMar w:top="1360" w:right="620" w:bottom="280" w:left="540" w:header="720" w:footer="720" w:gutter="0"/>
          <w:cols w:space="720" w:num="1"/>
        </w:sectPr>
      </w:pPr>
    </w:p>
    <w:p>
      <w:pPr>
        <w:pStyle w:val="2"/>
        <w:spacing w:before="4" w:line="484" w:lineRule="auto"/>
        <w:ind w:firstLine="0"/>
        <w:jc w:val="both"/>
      </w:pPr>
      <w:r>
        <w:pict>
          <v:group id="docshapegroup9" o:spid="_x0000_s1034" o:spt="203" style="position:absolute;left:0pt;margin-left:106pt;margin-top:11.35pt;height:8pt;width:8pt;mso-position-horizontal-relative:page;z-index:-251654144;mso-width-relative:page;mso-height-relative:page;" coordorigin="2120,228" coordsize="160,160">
            <o:lock v:ext="edit"/>
            <v:shape id="docshape10" o:spid="_x0000_s1035" o:spt="75" type="#_x0000_t75" style="position:absolute;left:2120;top:228;height:160;width:160;" filled="f" stroked="f" coordsize="21600,21600">
              <v:path/>
              <v:fill on="f" focussize="0,0"/>
              <v:stroke on="f"/>
              <v:imagedata r:id="rId6" o:title=""/>
              <o:lock v:ext="edit" aspectratio="t"/>
            </v:shape>
            <v:shape id="docshape11" o:spid="_x0000_s1036" o:spt="202" type="#_x0000_t202" style="position:absolute;left:2120;top:228;height:160;width:160;" filled="f" stroked="f" coordsize="21600,21600">
              <v:path/>
              <v:fill on="f" focussize="0,0"/>
              <v:stroke on="f" joinstyle="miter"/>
              <v:imagedata o:title=""/>
              <o:lock v:ext="edit"/>
              <v:textbox inset="0mm,0mm,0mm,0mm">
                <w:txbxContent>
                  <w:p>
                    <w:pPr>
                      <w:spacing w:before="0" w:line="160" w:lineRule="exact"/>
                      <w:ind w:left="44" w:right="0" w:firstLine="0"/>
                      <w:jc w:val="left"/>
                      <w:rPr>
                        <w:sz w:val="14"/>
                      </w:rPr>
                    </w:pPr>
                    <w:r>
                      <w:rPr>
                        <w:w w:val="99"/>
                        <w:sz w:val="14"/>
                      </w:rPr>
                      <w:t>2</w:t>
                    </w:r>
                  </w:p>
                </w:txbxContent>
              </v:textbox>
            </v:shape>
          </v:group>
        </w:pict>
      </w:r>
      <w:r>
        <w:pict>
          <v:group id="docshapegroup12" o:spid="_x0000_s1037" o:spt="203" style="position:absolute;left:0pt;margin-left:106pt;margin-top:32.1pt;height:8pt;width:8pt;mso-position-horizontal-relative:page;z-index:-251653120;mso-width-relative:page;mso-height-relative:page;" coordorigin="2120,643" coordsize="160,160">
            <o:lock v:ext="edit"/>
            <v:shape id="docshape13" o:spid="_x0000_s1038" o:spt="75" type="#_x0000_t75" style="position:absolute;left:2120;top:643;height:160;width:160;" filled="f" stroked="f" coordsize="21600,21600">
              <v:path/>
              <v:fill on="f" focussize="0,0"/>
              <v:stroke on="f"/>
              <v:imagedata r:id="rId6" o:title=""/>
              <o:lock v:ext="edit" aspectratio="t"/>
            </v:shape>
            <v:shape id="docshape14" o:spid="_x0000_s1039" o:spt="202" type="#_x0000_t202" style="position:absolute;left:2120;top:643;height:160;width:160;" filled="f" stroked="f" coordsize="21600,21600">
              <v:path/>
              <v:fill on="f" focussize="0,0"/>
              <v:stroke on="f" joinstyle="miter"/>
              <v:imagedata o:title=""/>
              <o:lock v:ext="edit"/>
              <v:textbox inset="0mm,0mm,0mm,0mm">
                <w:txbxContent>
                  <w:p>
                    <w:pPr>
                      <w:spacing w:before="0" w:line="160" w:lineRule="exact"/>
                      <w:ind w:left="44" w:right="0" w:firstLine="0"/>
                      <w:jc w:val="left"/>
                      <w:rPr>
                        <w:sz w:val="14"/>
                      </w:rPr>
                    </w:pPr>
                    <w:r>
                      <w:rPr>
                        <w:w w:val="99"/>
                        <w:sz w:val="14"/>
                      </w:rPr>
                      <w:t>3</w:t>
                    </w:r>
                  </w:p>
                </w:txbxContent>
              </v:textbox>
            </v:shape>
          </v:group>
        </w:pict>
      </w:r>
      <w:r>
        <w:pict>
          <v:group id="docshapegroup15" o:spid="_x0000_s1040" o:spt="203" style="position:absolute;left:0pt;margin-left:106pt;margin-top:52.85pt;height:28.8pt;width:8pt;mso-position-horizontal-relative:page;z-index:-251653120;mso-width-relative:page;mso-height-relative:page;" coordorigin="2120,1058" coordsize="160,576">
            <o:lock v:ext="edit"/>
            <v:shape id="docshape16" o:spid="_x0000_s1041" o:spt="75" type="#_x0000_t75" style="position:absolute;left:2120;top:1058;height:160;width:160;" filled="f" stroked="f" coordsize="21600,21600">
              <v:path/>
              <v:fill on="f" focussize="0,0"/>
              <v:stroke on="f"/>
              <v:imagedata r:id="rId7" o:title=""/>
              <o:lock v:ext="edit" aspectratio="t"/>
            </v:shape>
            <v:shape id="docshape17" o:spid="_x0000_s1042" o:spt="75" type="#_x0000_t75" style="position:absolute;left:2120;top:1266;height:160;width:160;" filled="f" stroked="f" coordsize="21600,21600">
              <v:path/>
              <v:fill on="f" focussize="0,0"/>
              <v:stroke on="f"/>
              <v:imagedata r:id="rId7" o:title=""/>
              <o:lock v:ext="edit" aspectratio="t"/>
            </v:shape>
            <v:shape id="docshape18" o:spid="_x0000_s1043" o:spt="75" type="#_x0000_t75" style="position:absolute;left:2120;top:1473;height:160;width:160;" filled="f" stroked="f" coordsize="21600,21600">
              <v:path/>
              <v:fill on="f" focussize="0,0"/>
              <v:stroke on="f"/>
              <v:imagedata r:id="rId6" o:title=""/>
              <o:lock v:ext="edit" aspectratio="t"/>
            </v:shape>
            <v:shape id="docshape19" o:spid="_x0000_s1044" o:spt="202" type="#_x0000_t202" style="position:absolute;left:2120;top:1058;height:576;width:160;" filled="f" stroked="f" coordsize="21600,21600">
              <v:path/>
              <v:fill on="f" focussize="0,0"/>
              <v:stroke on="f" joinstyle="miter"/>
              <v:imagedata o:title=""/>
              <o:lock v:ext="edit"/>
              <v:textbox inset="0mm,0mm,0mm,0mm">
                <w:txbxContent>
                  <w:p>
                    <w:pPr>
                      <w:spacing w:before="0"/>
                      <w:ind w:left="44" w:right="0" w:firstLine="0"/>
                      <w:jc w:val="left"/>
                      <w:rPr>
                        <w:sz w:val="14"/>
                      </w:rPr>
                    </w:pPr>
                    <w:r>
                      <w:rPr>
                        <w:w w:val="99"/>
                        <w:sz w:val="14"/>
                      </w:rPr>
                      <w:t>4</w:t>
                    </w:r>
                  </w:p>
                  <w:p>
                    <w:pPr>
                      <w:spacing w:before="30"/>
                      <w:ind w:left="44" w:right="0" w:firstLine="0"/>
                      <w:jc w:val="left"/>
                      <w:rPr>
                        <w:sz w:val="14"/>
                      </w:rPr>
                    </w:pPr>
                    <w:r>
                      <w:rPr>
                        <w:w w:val="99"/>
                        <w:sz w:val="14"/>
                      </w:rPr>
                      <w:t>5</w:t>
                    </w:r>
                  </w:p>
                  <w:p>
                    <w:pPr>
                      <w:spacing w:before="27" w:line="160" w:lineRule="exact"/>
                      <w:ind w:left="44" w:right="0" w:firstLine="0"/>
                      <w:jc w:val="left"/>
                      <w:rPr>
                        <w:sz w:val="14"/>
                      </w:rPr>
                    </w:pPr>
                    <w:r>
                      <w:rPr>
                        <w:w w:val="99"/>
                        <w:sz w:val="14"/>
                      </w:rPr>
                      <w:t>6</w:t>
                    </w:r>
                  </w:p>
                </w:txbxContent>
              </v:textbox>
            </v:shape>
          </v:group>
        </w:pict>
      </w:r>
      <w:r>
        <w:rPr>
          <w:spacing w:val="34"/>
        </w:rPr>
        <w:t>为</w:t>
      </w:r>
      <w:r>
        <w:t>kW。隔开。隔开。</w:t>
      </w:r>
    </w:p>
    <w:p>
      <w:pPr>
        <w:pStyle w:val="2"/>
        <w:spacing w:before="5" w:line="410" w:lineRule="atLeast"/>
        <w:ind w:left="79" w:right="1170" w:firstLine="0"/>
        <w:jc w:val="both"/>
      </w:pPr>
      <w:r>
        <w:br w:type="column"/>
      </w:r>
      <w:r>
        <w:rPr>
          <w:b/>
          <w:spacing w:val="-2"/>
          <w:w w:val="100"/>
        </w:rPr>
        <w:t>脉冲重复周期</w:t>
      </w:r>
      <w:r>
        <w:rPr>
          <w:spacing w:val="-12"/>
          <w:w w:val="100"/>
        </w:rPr>
        <w:t>栏，请填写发射机射频脉冲发射的周期，单位为</w:t>
      </w:r>
      <w:r>
        <w:rPr>
          <w:spacing w:val="-1"/>
          <w:w w:val="100"/>
        </w:rPr>
        <w:t>μ</w:t>
      </w:r>
      <w:r>
        <w:rPr>
          <w:spacing w:val="-2"/>
          <w:w w:val="100"/>
        </w:rPr>
        <w:t>s</w:t>
      </w:r>
      <w:r>
        <w:rPr>
          <w:spacing w:val="-15"/>
          <w:w w:val="100"/>
        </w:rPr>
        <w:t>。如有多个脉冲周期可依次填写，中间用“；”</w:t>
      </w:r>
      <w:r>
        <w:rPr>
          <w:b/>
        </w:rPr>
        <w:t>脉冲宽度</w:t>
      </w:r>
      <w:r>
        <w:t>栏，请填写雷达发射机发射脉冲的宽度，单位为μs。如有多个脉冲宽度可依次填写，中间用“；”</w:t>
      </w:r>
      <w:r>
        <w:rPr>
          <w:spacing w:val="-78"/>
        </w:rPr>
        <w:t xml:space="preserve"> </w:t>
      </w:r>
      <w:r>
        <w:rPr>
          <w:b/>
          <w:spacing w:val="-1"/>
        </w:rPr>
        <w:t>接收机中频带宽</w:t>
      </w:r>
      <w:r>
        <w:rPr>
          <w:spacing w:val="-4"/>
        </w:rPr>
        <w:t xml:space="preserve">栏，请填写接收机的中频带宽，单位为 </w:t>
      </w:r>
      <w:r>
        <w:t>MHz。</w:t>
      </w:r>
    </w:p>
    <w:p>
      <w:pPr>
        <w:pStyle w:val="2"/>
        <w:spacing w:before="12" w:line="244" w:lineRule="auto"/>
        <w:ind w:left="79" w:right="2077" w:firstLine="0"/>
        <w:jc w:val="both"/>
      </w:pPr>
      <w:r>
        <w:rPr>
          <w:b/>
        </w:rPr>
        <w:t>天线第一旁瓣特性</w:t>
      </w:r>
      <w:r>
        <w:rPr>
          <w:spacing w:val="1"/>
        </w:rPr>
        <w:t>栏，请填写天线第一旁瓣增益相对于天线最大增益比值的绝对值，单位为</w:t>
      </w:r>
      <w:r>
        <w:t>dB。</w:t>
      </w:r>
      <w:r>
        <w:rPr>
          <w:b/>
        </w:rPr>
        <w:t>扫描速度</w:t>
      </w:r>
      <w:r>
        <w:t>栏，请填写拟设雷达站正常工作时天线的转速，单位为度/秒。</w:t>
      </w:r>
    </w:p>
    <w:p>
      <w:pPr>
        <w:spacing w:after="0" w:line="244" w:lineRule="auto"/>
        <w:jc w:val="both"/>
        <w:sectPr>
          <w:type w:val="continuous"/>
          <w:pgSz w:w="11910" w:h="16840"/>
          <w:pgMar w:top="700" w:right="620" w:bottom="280" w:left="540" w:header="720" w:footer="720" w:gutter="0"/>
          <w:cols w:equalWidth="0" w:num="2">
            <w:col w:w="1782" w:space="40"/>
            <w:col w:w="8928"/>
          </w:cols>
        </w:sectPr>
      </w:pPr>
    </w:p>
    <w:p>
      <w:pPr>
        <w:pStyle w:val="2"/>
        <w:spacing w:line="203" w:lineRule="exact"/>
        <w:ind w:left="1579" w:firstLine="0"/>
      </w:pPr>
      <w:r>
        <w:t>对于二次雷达的应答器，除填写以上六栏外，还须填写以下四栏：</w:t>
      </w:r>
    </w:p>
    <w:p>
      <w:pPr>
        <w:spacing w:before="1" w:line="244" w:lineRule="auto"/>
        <w:ind w:left="1900" w:right="3553" w:firstLine="0"/>
        <w:jc w:val="left"/>
        <w:rPr>
          <w:sz w:val="16"/>
        </w:rPr>
      </w:pPr>
      <w:r>
        <w:pict>
          <v:group id="docshapegroup20" o:spid="_x0000_s1045" o:spt="203" style="position:absolute;left:0pt;margin-left:106pt;margin-top:1pt;height:39.25pt;width:8pt;mso-position-horizontal-relative:page;z-index:251661312;mso-width-relative:page;mso-height-relative:page;" coordorigin="2120,20" coordsize="160,785">
            <o:lock v:ext="edit"/>
            <v:shape id="docshape21" o:spid="_x0000_s1046" o:spt="75" type="#_x0000_t75" style="position:absolute;left:2120;top:20;height:160;width:160;" filled="f" stroked="f" coordsize="21600,21600">
              <v:path/>
              <v:fill on="f" focussize="0,0"/>
              <v:stroke on="f"/>
              <v:imagedata r:id="rId6" o:title=""/>
              <o:lock v:ext="edit" aspectratio="t"/>
            </v:shape>
            <v:shape id="docshape22" o:spid="_x0000_s1047" o:spt="75" type="#_x0000_t75" style="position:absolute;left:2120;top:228;height:160;width:160;" filled="f" stroked="f" coordsize="21600,21600">
              <v:path/>
              <v:fill on="f" focussize="0,0"/>
              <v:stroke on="f"/>
              <v:imagedata r:id="rId6" o:title=""/>
              <o:lock v:ext="edit" aspectratio="t"/>
            </v:shape>
            <v:shape id="docshape23" o:spid="_x0000_s1048" o:spt="75" type="#_x0000_t75" style="position:absolute;left:2120;top:435;height:160;width:160;" filled="f" stroked="f" coordsize="21600,21600">
              <v:path/>
              <v:fill on="f" focussize="0,0"/>
              <v:stroke on="f"/>
              <v:imagedata r:id="rId7" o:title=""/>
              <o:lock v:ext="edit" aspectratio="t"/>
            </v:shape>
            <v:shape id="docshape24" o:spid="_x0000_s1049" o:spt="75" type="#_x0000_t75" style="position:absolute;left:2120;top:643;height:160;width:160;" filled="f" stroked="f" coordsize="21600,21600">
              <v:path/>
              <v:fill on="f" focussize="0,0"/>
              <v:stroke on="f"/>
              <v:imagedata r:id="rId7" o:title=""/>
              <o:lock v:ext="edit" aspectratio="t"/>
            </v:shape>
            <v:shape id="docshape25" o:spid="_x0000_s1050" o:spt="202" type="#_x0000_t202" style="position:absolute;left:2120;top:20;height:785;width:160;" filled="f" stroked="f" coordsize="21600,21600">
              <v:path/>
              <v:fill on="f" focussize="0,0"/>
              <v:stroke on="f" joinstyle="miter"/>
              <v:imagedata o:title=""/>
              <o:lock v:ext="edit"/>
              <v:textbox inset="0mm,0mm,0mm,0mm">
                <w:txbxContent>
                  <w:p>
                    <w:pPr>
                      <w:spacing w:before="0"/>
                      <w:ind w:left="44" w:right="0" w:firstLine="0"/>
                      <w:jc w:val="left"/>
                      <w:rPr>
                        <w:sz w:val="14"/>
                      </w:rPr>
                    </w:pPr>
                    <w:r>
                      <w:rPr>
                        <w:w w:val="99"/>
                        <w:sz w:val="14"/>
                      </w:rPr>
                      <w:t>1</w:t>
                    </w:r>
                  </w:p>
                  <w:p>
                    <w:pPr>
                      <w:spacing w:before="30"/>
                      <w:ind w:left="44" w:right="0" w:firstLine="0"/>
                      <w:jc w:val="left"/>
                      <w:rPr>
                        <w:sz w:val="14"/>
                      </w:rPr>
                    </w:pPr>
                    <w:r>
                      <w:rPr>
                        <w:w w:val="99"/>
                        <w:sz w:val="14"/>
                      </w:rPr>
                      <w:t>2</w:t>
                    </w:r>
                  </w:p>
                  <w:p>
                    <w:pPr>
                      <w:spacing w:before="27"/>
                      <w:ind w:left="44" w:right="0" w:firstLine="0"/>
                      <w:jc w:val="left"/>
                      <w:rPr>
                        <w:sz w:val="14"/>
                      </w:rPr>
                    </w:pPr>
                    <w:r>
                      <w:rPr>
                        <w:w w:val="99"/>
                        <w:sz w:val="14"/>
                      </w:rPr>
                      <w:t>3</w:t>
                    </w:r>
                  </w:p>
                  <w:p>
                    <w:pPr>
                      <w:spacing w:before="29" w:line="160" w:lineRule="exact"/>
                      <w:ind w:left="44" w:right="0" w:firstLine="0"/>
                      <w:jc w:val="left"/>
                      <w:rPr>
                        <w:sz w:val="14"/>
                      </w:rPr>
                    </w:pPr>
                    <w:r>
                      <w:rPr>
                        <w:w w:val="99"/>
                        <w:sz w:val="14"/>
                      </w:rPr>
                      <w:t>4</w:t>
                    </w:r>
                  </w:p>
                </w:txbxContent>
              </v:textbox>
            </v:shape>
          </v:group>
        </w:pict>
      </w:r>
      <w:r>
        <w:rPr>
          <w:b/>
          <w:spacing w:val="-1"/>
          <w:sz w:val="16"/>
        </w:rPr>
        <w:t>应答器无线电发射设备型号核准代码</w:t>
      </w:r>
      <w:r>
        <w:rPr>
          <w:sz w:val="16"/>
        </w:rPr>
        <w:t>栏，请填写应答器设备型号核准代码。</w:t>
      </w:r>
      <w:r>
        <w:rPr>
          <w:b/>
          <w:spacing w:val="-1"/>
          <w:sz w:val="16"/>
        </w:rPr>
        <w:t>应答器发射频率</w:t>
      </w:r>
      <w:r>
        <w:rPr>
          <w:spacing w:val="-3"/>
          <w:sz w:val="16"/>
        </w:rPr>
        <w:t xml:space="preserve">栏，请填写应答器发射频率的中心频点，单位为 </w:t>
      </w:r>
      <w:r>
        <w:rPr>
          <w:sz w:val="16"/>
        </w:rPr>
        <w:t>MHz。</w:t>
      </w:r>
    </w:p>
    <w:p>
      <w:pPr>
        <w:spacing w:before="0" w:line="202" w:lineRule="exact"/>
        <w:ind w:left="1900" w:right="0" w:firstLine="0"/>
        <w:jc w:val="left"/>
        <w:rPr>
          <w:sz w:val="16"/>
        </w:rPr>
      </w:pPr>
      <w:r>
        <w:rPr>
          <w:b/>
          <w:sz w:val="16"/>
        </w:rPr>
        <w:t>应答器发射功率</w:t>
      </w:r>
      <w:r>
        <w:rPr>
          <w:spacing w:val="1"/>
          <w:sz w:val="16"/>
        </w:rPr>
        <w:t>栏，请填写应答器峰值功率，单位为</w:t>
      </w:r>
      <w:r>
        <w:rPr>
          <w:sz w:val="16"/>
        </w:rPr>
        <w:t>kW。</w:t>
      </w:r>
    </w:p>
    <w:p>
      <w:pPr>
        <w:spacing w:before="4"/>
        <w:ind w:left="1900" w:right="0" w:firstLine="0"/>
        <w:jc w:val="left"/>
        <w:rPr>
          <w:sz w:val="16"/>
        </w:rPr>
      </w:pPr>
      <w:r>
        <w:rPr>
          <w:b/>
          <w:spacing w:val="-1"/>
          <w:sz w:val="16"/>
        </w:rPr>
        <w:t>应答器接收频率</w:t>
      </w:r>
      <w:r>
        <w:rPr>
          <w:spacing w:val="-3"/>
          <w:sz w:val="16"/>
        </w:rPr>
        <w:t xml:space="preserve">栏，请填写应答器接收频率的中心频点，单位为 </w:t>
      </w:r>
      <w:r>
        <w:rPr>
          <w:sz w:val="16"/>
        </w:rPr>
        <w:t>MHz。</w:t>
      </w:r>
    </w:p>
    <w:p>
      <w:pPr>
        <w:pStyle w:val="7"/>
        <w:numPr>
          <w:ilvl w:val="0"/>
          <w:numId w:val="2"/>
        </w:numPr>
        <w:tabs>
          <w:tab w:val="left" w:pos="1820"/>
        </w:tabs>
        <w:spacing w:before="1" w:after="0" w:line="244" w:lineRule="auto"/>
        <w:ind w:left="1260" w:right="1177" w:firstLine="319"/>
        <w:jc w:val="both"/>
        <w:rPr>
          <w:sz w:val="16"/>
        </w:rPr>
      </w:pPr>
      <w:r>
        <w:rPr>
          <w:spacing w:val="-4"/>
          <w:w w:val="100"/>
          <w:sz w:val="16"/>
        </w:rPr>
        <w:t>向无线电管理机构提交本表前，申请人须在本表右下部分签字</w:t>
      </w:r>
      <w:r>
        <w:rPr>
          <w:spacing w:val="-3"/>
          <w:w w:val="100"/>
          <w:sz w:val="16"/>
        </w:rPr>
        <w:t>（</w:t>
      </w:r>
      <w:r>
        <w:rPr>
          <w:spacing w:val="-4"/>
          <w:w w:val="100"/>
          <w:sz w:val="16"/>
        </w:rPr>
        <w:t>申请人为法人的，应加盖公章</w:t>
      </w:r>
      <w:r>
        <w:rPr>
          <w:spacing w:val="-82"/>
          <w:w w:val="100"/>
          <w:sz w:val="16"/>
        </w:rPr>
        <w:t>）</w:t>
      </w:r>
      <w:r>
        <w:rPr>
          <w:spacing w:val="-3"/>
          <w:w w:val="100"/>
          <w:sz w:val="16"/>
        </w:rPr>
        <w:t>，并写明申请日</w:t>
      </w:r>
      <w:r>
        <w:rPr>
          <w:sz w:val="16"/>
        </w:rPr>
        <w:t>期。</w:t>
      </w:r>
    </w:p>
    <w:p>
      <w:pPr>
        <w:pStyle w:val="7"/>
        <w:numPr>
          <w:ilvl w:val="0"/>
          <w:numId w:val="2"/>
        </w:numPr>
        <w:tabs>
          <w:tab w:val="left" w:pos="1820"/>
        </w:tabs>
        <w:spacing w:before="0" w:after="0" w:line="202" w:lineRule="exact"/>
        <w:ind w:left="1819" w:right="0" w:hanging="241"/>
        <w:jc w:val="both"/>
        <w:rPr>
          <w:b/>
          <w:sz w:val="16"/>
        </w:rPr>
      </w:pPr>
      <w:r>
        <w:rPr>
          <w:b/>
          <w:sz w:val="16"/>
        </w:rPr>
        <w:t>本表第五部分由许可本无线电台（站）的无线电管理机构填写。</w:t>
      </w:r>
    </w:p>
    <w:p>
      <w:pPr>
        <w:pStyle w:val="7"/>
        <w:numPr>
          <w:ilvl w:val="0"/>
          <w:numId w:val="7"/>
        </w:numPr>
        <w:tabs>
          <w:tab w:val="left" w:pos="1985"/>
        </w:tabs>
        <w:spacing w:before="4" w:after="0" w:line="242" w:lineRule="auto"/>
        <w:ind w:left="1260" w:right="1164" w:firstLine="319"/>
        <w:jc w:val="both"/>
        <w:rPr>
          <w:sz w:val="16"/>
        </w:rPr>
      </w:pPr>
      <w:r>
        <w:rPr>
          <w:b/>
          <w:sz w:val="16"/>
        </w:rPr>
        <w:t>本台站档案号</w:t>
      </w:r>
      <w:r>
        <w:rPr>
          <w:sz w:val="16"/>
        </w:rPr>
        <w:t>栏，由许可本台站的无线电管理机构负责编制，是本台站的唯一标识。设置、使用人申请延续</w:t>
      </w:r>
      <w:r>
        <w:rPr>
          <w:spacing w:val="-3"/>
          <w:sz w:val="16"/>
        </w:rPr>
        <w:t xml:space="preserve">使用、变更本台站时，该台站档案号保持不变。该号码由 </w:t>
      </w:r>
      <w:r>
        <w:rPr>
          <w:spacing w:val="-1"/>
          <w:sz w:val="16"/>
        </w:rPr>
        <w:t>12</w:t>
      </w:r>
      <w:r>
        <w:rPr>
          <w:spacing w:val="-7"/>
          <w:sz w:val="16"/>
        </w:rPr>
        <w:t xml:space="preserve"> 位数字组成，即：行政区划代码</w:t>
      </w:r>
      <w:r>
        <w:rPr>
          <w:sz w:val="16"/>
        </w:rPr>
        <w:t>（4</w:t>
      </w:r>
      <w:r>
        <w:rPr>
          <w:spacing w:val="-21"/>
          <w:sz w:val="16"/>
        </w:rPr>
        <w:t xml:space="preserve"> 位</w:t>
      </w:r>
      <w:r>
        <w:rPr>
          <w:sz w:val="16"/>
        </w:rPr>
        <w:t>）+流水号（8</w:t>
      </w:r>
      <w:r>
        <w:rPr>
          <w:spacing w:val="-21"/>
          <w:sz w:val="16"/>
        </w:rPr>
        <w:t xml:space="preserve"> 位</w:t>
      </w:r>
      <w:r>
        <w:rPr>
          <w:spacing w:val="-82"/>
          <w:sz w:val="16"/>
        </w:rPr>
        <w:t>）</w:t>
      </w:r>
      <w:r>
        <w:rPr>
          <w:sz w:val="16"/>
        </w:rPr>
        <w:t>。其中：</w:t>
      </w:r>
    </w:p>
    <w:p>
      <w:pPr>
        <w:pStyle w:val="2"/>
        <w:spacing w:before="1"/>
        <w:ind w:left="1579" w:firstLine="0"/>
      </w:pPr>
      <w:r>
        <w:rPr>
          <w:spacing w:val="-1"/>
        </w:rPr>
        <w:t>国家无线电管理机构作出设置、使用无线电台（站）</w:t>
      </w:r>
      <w:r>
        <w:rPr>
          <w:spacing w:val="-4"/>
        </w:rPr>
        <w:t xml:space="preserve">许可时，行政区划代码统一使用 </w:t>
      </w:r>
      <w:r>
        <w:t>0000；</w:t>
      </w:r>
    </w:p>
    <w:p>
      <w:pPr>
        <w:pStyle w:val="2"/>
        <w:spacing w:before="3"/>
        <w:ind w:right="1177"/>
      </w:pPr>
      <w:r>
        <w:rPr>
          <w:spacing w:val="-1"/>
        </w:rPr>
        <w:t>省级或地市级无线电管理机构作出设置、使用无线电台</w:t>
      </w:r>
      <w:r>
        <w:t>（站）许可时，其行政区划代码依《工业和信息化部办公厅</w:t>
      </w:r>
      <w:r>
        <w:rPr>
          <w:spacing w:val="-1"/>
        </w:rPr>
        <w:t>关于启用新版&lt;中华人民共和国无线电台执照（地面无线电业务）</w:t>
      </w:r>
      <w:r>
        <w:rPr>
          <w:spacing w:val="-17"/>
        </w:rPr>
        <w:t>&gt;的通知》</w:t>
      </w:r>
      <w:r>
        <w:t>（工信厅无〔2018〕99</w:t>
      </w:r>
      <w:r>
        <w:rPr>
          <w:spacing w:val="-21"/>
        </w:rPr>
        <w:t xml:space="preserve"> 号</w:t>
      </w:r>
      <w:r>
        <w:t>）执行。</w:t>
      </w:r>
    </w:p>
    <w:p>
      <w:pPr>
        <w:pStyle w:val="2"/>
        <w:spacing w:before="6"/>
        <w:ind w:right="1177"/>
      </w:pPr>
      <w:r>
        <w:t>流水号由作出设置、使用无线电台（站）</w:t>
      </w:r>
      <w:r>
        <w:rPr>
          <w:spacing w:val="-3"/>
        </w:rPr>
        <w:t xml:space="preserve">许可的无线电管理机构自 </w:t>
      </w:r>
      <w:r>
        <w:t>00000001</w:t>
      </w:r>
      <w:r>
        <w:rPr>
          <w:spacing w:val="-6"/>
        </w:rPr>
        <w:t xml:space="preserve"> 开始，按自然顺序编制，下一年度流</w:t>
      </w:r>
      <w:r>
        <w:t>水号接上一年度</w:t>
      </w:r>
      <w:r>
        <w:rPr>
          <w:b/>
        </w:rPr>
        <w:t>继续编制</w:t>
      </w:r>
      <w:r>
        <w:t>。</w:t>
      </w:r>
    </w:p>
    <w:p>
      <w:pPr>
        <w:pStyle w:val="7"/>
        <w:numPr>
          <w:ilvl w:val="0"/>
          <w:numId w:val="7"/>
        </w:numPr>
        <w:tabs>
          <w:tab w:val="left" w:pos="1984"/>
        </w:tabs>
        <w:spacing w:before="5" w:after="0" w:line="240" w:lineRule="auto"/>
        <w:ind w:left="1260" w:right="1175" w:firstLine="319"/>
        <w:jc w:val="left"/>
        <w:rPr>
          <w:sz w:val="16"/>
        </w:rPr>
      </w:pPr>
      <w:r>
        <w:rPr>
          <w:b/>
          <w:spacing w:val="-1"/>
          <w:sz w:val="16"/>
        </w:rPr>
        <w:t>本台站类别</w:t>
      </w:r>
      <w:r>
        <w:rPr>
          <w:spacing w:val="-1"/>
          <w:sz w:val="16"/>
        </w:rPr>
        <w:t>栏，用于区分无线电台</w:t>
      </w:r>
      <w:r>
        <w:rPr>
          <w:sz w:val="16"/>
        </w:rPr>
        <w:t>（站）</w:t>
      </w:r>
      <w:r>
        <w:rPr>
          <w:spacing w:val="-6"/>
          <w:sz w:val="16"/>
        </w:rPr>
        <w:t xml:space="preserve">基本类别，由 </w:t>
      </w:r>
      <w:r>
        <w:rPr>
          <w:sz w:val="16"/>
        </w:rPr>
        <w:t>2</w:t>
      </w:r>
      <w:r>
        <w:rPr>
          <w:spacing w:val="-7"/>
          <w:sz w:val="16"/>
        </w:rPr>
        <w:t xml:space="preserve"> 位字母表示。编码规则依工信厅无〔</w:t>
      </w:r>
      <w:r>
        <w:rPr>
          <w:sz w:val="16"/>
        </w:rPr>
        <w:t>2018〕99</w:t>
      </w:r>
      <w:r>
        <w:rPr>
          <w:spacing w:val="-14"/>
          <w:sz w:val="16"/>
        </w:rPr>
        <w:t xml:space="preserve"> 号文</w:t>
      </w:r>
      <w:r>
        <w:rPr>
          <w:sz w:val="16"/>
        </w:rPr>
        <w:t>件执行。</w:t>
      </w:r>
    </w:p>
    <w:p>
      <w:pPr>
        <w:pStyle w:val="7"/>
        <w:numPr>
          <w:ilvl w:val="0"/>
          <w:numId w:val="7"/>
        </w:numPr>
        <w:tabs>
          <w:tab w:val="left" w:pos="1985"/>
        </w:tabs>
        <w:spacing w:before="3" w:after="0" w:line="244" w:lineRule="auto"/>
        <w:ind w:left="1260" w:right="1175" w:firstLine="319"/>
        <w:jc w:val="left"/>
        <w:rPr>
          <w:sz w:val="16"/>
        </w:rPr>
      </w:pPr>
      <w:r>
        <w:rPr>
          <w:sz w:val="16"/>
        </w:rPr>
        <w:t>若台站设置、使用人同时申请无线电台识别码，则由许可本无线电台（站）的无线电管理机构在</w:t>
      </w:r>
      <w:r>
        <w:rPr>
          <w:b/>
          <w:sz w:val="16"/>
        </w:rPr>
        <w:t>核发本台站的无线电台识别码</w:t>
      </w:r>
      <w:r>
        <w:rPr>
          <w:sz w:val="16"/>
        </w:rPr>
        <w:t>栏中填写审批核发的无线电台识别码。</w:t>
      </w:r>
    </w:p>
    <w:p>
      <w:pPr>
        <w:pStyle w:val="7"/>
        <w:numPr>
          <w:ilvl w:val="0"/>
          <w:numId w:val="7"/>
        </w:numPr>
        <w:tabs>
          <w:tab w:val="left" w:pos="1985"/>
        </w:tabs>
        <w:spacing w:before="0" w:after="0" w:line="244" w:lineRule="auto"/>
        <w:ind w:left="1260" w:right="1172" w:firstLine="319"/>
        <w:jc w:val="left"/>
        <w:rPr>
          <w:sz w:val="16"/>
        </w:rPr>
      </w:pPr>
      <w:r>
        <w:rPr>
          <w:b/>
          <w:sz w:val="16"/>
        </w:rPr>
        <w:t>颁发电台执照的编号</w:t>
      </w:r>
      <w:r>
        <w:rPr>
          <w:sz w:val="16"/>
        </w:rPr>
        <w:t>栏，由许可本无线电台（站）的无线电管理机构填写拟颁给该无线电台（站）的电台执照的编号。</w:t>
      </w:r>
    </w:p>
    <w:p>
      <w:pPr>
        <w:pStyle w:val="7"/>
        <w:numPr>
          <w:ilvl w:val="0"/>
          <w:numId w:val="7"/>
        </w:numPr>
        <w:tabs>
          <w:tab w:val="left" w:pos="1982"/>
        </w:tabs>
        <w:spacing w:before="0" w:after="0" w:line="202" w:lineRule="exact"/>
        <w:ind w:left="1981" w:right="0" w:hanging="403"/>
        <w:jc w:val="left"/>
        <w:rPr>
          <w:sz w:val="16"/>
        </w:rPr>
      </w:pPr>
      <w:r>
        <w:rPr>
          <w:b/>
          <w:sz w:val="16"/>
        </w:rPr>
        <w:t>备注</w:t>
      </w:r>
      <w:r>
        <w:rPr>
          <w:sz w:val="16"/>
        </w:rPr>
        <w:t>栏，填写技术体制、频占费减免、缴纳情况等无线电管理机构认为需要备注的内容。</w:t>
      </w:r>
    </w:p>
    <w:p>
      <w:pPr>
        <w:pStyle w:val="7"/>
        <w:numPr>
          <w:ilvl w:val="0"/>
          <w:numId w:val="2"/>
        </w:numPr>
        <w:tabs>
          <w:tab w:val="left" w:pos="1829"/>
        </w:tabs>
        <w:spacing w:before="0" w:after="0" w:line="240" w:lineRule="auto"/>
        <w:ind w:left="1828" w:right="0" w:hanging="250"/>
        <w:jc w:val="left"/>
        <w:rPr>
          <w:sz w:val="16"/>
        </w:rPr>
      </w:pPr>
      <w:r>
        <w:rPr>
          <w:spacing w:val="-3"/>
          <w:sz w:val="16"/>
        </w:rPr>
        <w:t xml:space="preserve">如需填写续表，仅需填写续填部分的信息，且在本表右下角标明。如第 </w:t>
      </w:r>
      <w:r>
        <w:rPr>
          <w:sz w:val="16"/>
        </w:rPr>
        <w:t>2</w:t>
      </w:r>
      <w:r>
        <w:rPr>
          <w:spacing w:val="-18"/>
          <w:sz w:val="16"/>
        </w:rPr>
        <w:t xml:space="preserve"> 页/共 </w:t>
      </w:r>
      <w:r>
        <w:rPr>
          <w:sz w:val="16"/>
        </w:rPr>
        <w:t>4</w:t>
      </w:r>
      <w:r>
        <w:rPr>
          <w:spacing w:val="-14"/>
          <w:sz w:val="16"/>
        </w:rPr>
        <w:t xml:space="preserve"> 页。</w:t>
      </w:r>
    </w:p>
    <w:sectPr>
      <w:type w:val="continuous"/>
      <w:pgSz w:w="11910" w:h="16840"/>
      <w:pgMar w:top="700" w:right="620" w:bottom="280" w:left="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2">
    <w:panose1 w:val="05020102010507070707"/>
    <w:charset w:val="02"/>
    <w:family w:val="decorative"/>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1260" w:hanging="402"/>
        <w:jc w:val="left"/>
      </w:pPr>
      <w:rPr>
        <w:rFonts w:hint="default" w:ascii="宋体" w:hAnsi="宋体" w:eastAsia="宋体" w:cs="宋体"/>
        <w:b w:val="0"/>
        <w:bCs w:val="0"/>
        <w:i w:val="0"/>
        <w:iCs w:val="0"/>
        <w:spacing w:val="-5"/>
        <w:w w:val="100"/>
        <w:sz w:val="14"/>
        <w:szCs w:val="14"/>
        <w:lang w:val="en-US" w:eastAsia="zh-CN" w:bidi="ar-SA"/>
      </w:rPr>
    </w:lvl>
    <w:lvl w:ilvl="1" w:tentative="0">
      <w:start w:val="0"/>
      <w:numFmt w:val="bullet"/>
      <w:lvlText w:val="•"/>
      <w:lvlJc w:val="left"/>
      <w:pPr>
        <w:ind w:left="2208" w:hanging="402"/>
      </w:pPr>
      <w:rPr>
        <w:rFonts w:hint="default"/>
        <w:lang w:val="en-US" w:eastAsia="zh-CN" w:bidi="ar-SA"/>
      </w:rPr>
    </w:lvl>
    <w:lvl w:ilvl="2" w:tentative="0">
      <w:start w:val="0"/>
      <w:numFmt w:val="bullet"/>
      <w:lvlText w:val="•"/>
      <w:lvlJc w:val="left"/>
      <w:pPr>
        <w:ind w:left="3157" w:hanging="402"/>
      </w:pPr>
      <w:rPr>
        <w:rFonts w:hint="default"/>
        <w:lang w:val="en-US" w:eastAsia="zh-CN" w:bidi="ar-SA"/>
      </w:rPr>
    </w:lvl>
    <w:lvl w:ilvl="3" w:tentative="0">
      <w:start w:val="0"/>
      <w:numFmt w:val="bullet"/>
      <w:lvlText w:val="•"/>
      <w:lvlJc w:val="left"/>
      <w:pPr>
        <w:ind w:left="4105" w:hanging="402"/>
      </w:pPr>
      <w:rPr>
        <w:rFonts w:hint="default"/>
        <w:lang w:val="en-US" w:eastAsia="zh-CN" w:bidi="ar-SA"/>
      </w:rPr>
    </w:lvl>
    <w:lvl w:ilvl="4" w:tentative="0">
      <w:start w:val="0"/>
      <w:numFmt w:val="bullet"/>
      <w:lvlText w:val="•"/>
      <w:lvlJc w:val="left"/>
      <w:pPr>
        <w:ind w:left="5054" w:hanging="402"/>
      </w:pPr>
      <w:rPr>
        <w:rFonts w:hint="default"/>
        <w:lang w:val="en-US" w:eastAsia="zh-CN" w:bidi="ar-SA"/>
      </w:rPr>
    </w:lvl>
    <w:lvl w:ilvl="5" w:tentative="0">
      <w:start w:val="0"/>
      <w:numFmt w:val="bullet"/>
      <w:lvlText w:val="•"/>
      <w:lvlJc w:val="left"/>
      <w:pPr>
        <w:ind w:left="6003" w:hanging="402"/>
      </w:pPr>
      <w:rPr>
        <w:rFonts w:hint="default"/>
        <w:lang w:val="en-US" w:eastAsia="zh-CN" w:bidi="ar-SA"/>
      </w:rPr>
    </w:lvl>
    <w:lvl w:ilvl="6" w:tentative="0">
      <w:start w:val="0"/>
      <w:numFmt w:val="bullet"/>
      <w:lvlText w:val="•"/>
      <w:lvlJc w:val="left"/>
      <w:pPr>
        <w:ind w:left="6951" w:hanging="402"/>
      </w:pPr>
      <w:rPr>
        <w:rFonts w:hint="default"/>
        <w:lang w:val="en-US" w:eastAsia="zh-CN" w:bidi="ar-SA"/>
      </w:rPr>
    </w:lvl>
    <w:lvl w:ilvl="7" w:tentative="0">
      <w:start w:val="0"/>
      <w:numFmt w:val="bullet"/>
      <w:lvlText w:val="•"/>
      <w:lvlJc w:val="left"/>
      <w:pPr>
        <w:ind w:left="7900" w:hanging="402"/>
      </w:pPr>
      <w:rPr>
        <w:rFonts w:hint="default"/>
        <w:lang w:val="en-US" w:eastAsia="zh-CN" w:bidi="ar-SA"/>
      </w:rPr>
    </w:lvl>
    <w:lvl w:ilvl="8" w:tentative="0">
      <w:start w:val="0"/>
      <w:numFmt w:val="bullet"/>
      <w:lvlText w:val="•"/>
      <w:lvlJc w:val="left"/>
      <w:pPr>
        <w:ind w:left="8848" w:hanging="402"/>
      </w:pPr>
      <w:rPr>
        <w:rFonts w:hint="default"/>
        <w:lang w:val="en-US" w:eastAsia="zh-CN" w:bidi="ar-SA"/>
      </w:rPr>
    </w:lvl>
  </w:abstractNum>
  <w:abstractNum w:abstractNumId="1">
    <w:nsid w:val="BF205925"/>
    <w:multiLevelType w:val="multilevel"/>
    <w:tmpl w:val="BF205925"/>
    <w:lvl w:ilvl="0" w:tentative="0">
      <w:start w:val="1"/>
      <w:numFmt w:val="decimal"/>
      <w:lvlText w:val="（%1）"/>
      <w:lvlJc w:val="left"/>
      <w:pPr>
        <w:ind w:left="1260" w:hanging="402"/>
        <w:jc w:val="left"/>
      </w:pPr>
      <w:rPr>
        <w:rFonts w:hint="default" w:ascii="宋体" w:hAnsi="宋体" w:eastAsia="宋体" w:cs="宋体"/>
        <w:b w:val="0"/>
        <w:bCs w:val="0"/>
        <w:i w:val="0"/>
        <w:iCs w:val="0"/>
        <w:spacing w:val="-3"/>
        <w:w w:val="100"/>
        <w:sz w:val="14"/>
        <w:szCs w:val="14"/>
        <w:lang w:val="en-US" w:eastAsia="zh-CN" w:bidi="ar-SA"/>
      </w:rPr>
    </w:lvl>
    <w:lvl w:ilvl="1" w:tentative="0">
      <w:start w:val="0"/>
      <w:numFmt w:val="bullet"/>
      <w:lvlText w:val="•"/>
      <w:lvlJc w:val="left"/>
      <w:pPr>
        <w:ind w:left="2208" w:hanging="402"/>
      </w:pPr>
      <w:rPr>
        <w:rFonts w:hint="default"/>
        <w:lang w:val="en-US" w:eastAsia="zh-CN" w:bidi="ar-SA"/>
      </w:rPr>
    </w:lvl>
    <w:lvl w:ilvl="2" w:tentative="0">
      <w:start w:val="0"/>
      <w:numFmt w:val="bullet"/>
      <w:lvlText w:val="•"/>
      <w:lvlJc w:val="left"/>
      <w:pPr>
        <w:ind w:left="3157" w:hanging="402"/>
      </w:pPr>
      <w:rPr>
        <w:rFonts w:hint="default"/>
        <w:lang w:val="en-US" w:eastAsia="zh-CN" w:bidi="ar-SA"/>
      </w:rPr>
    </w:lvl>
    <w:lvl w:ilvl="3" w:tentative="0">
      <w:start w:val="0"/>
      <w:numFmt w:val="bullet"/>
      <w:lvlText w:val="•"/>
      <w:lvlJc w:val="left"/>
      <w:pPr>
        <w:ind w:left="4105" w:hanging="402"/>
      </w:pPr>
      <w:rPr>
        <w:rFonts w:hint="default"/>
        <w:lang w:val="en-US" w:eastAsia="zh-CN" w:bidi="ar-SA"/>
      </w:rPr>
    </w:lvl>
    <w:lvl w:ilvl="4" w:tentative="0">
      <w:start w:val="0"/>
      <w:numFmt w:val="bullet"/>
      <w:lvlText w:val="•"/>
      <w:lvlJc w:val="left"/>
      <w:pPr>
        <w:ind w:left="5054" w:hanging="402"/>
      </w:pPr>
      <w:rPr>
        <w:rFonts w:hint="default"/>
        <w:lang w:val="en-US" w:eastAsia="zh-CN" w:bidi="ar-SA"/>
      </w:rPr>
    </w:lvl>
    <w:lvl w:ilvl="5" w:tentative="0">
      <w:start w:val="0"/>
      <w:numFmt w:val="bullet"/>
      <w:lvlText w:val="•"/>
      <w:lvlJc w:val="left"/>
      <w:pPr>
        <w:ind w:left="6003" w:hanging="402"/>
      </w:pPr>
      <w:rPr>
        <w:rFonts w:hint="default"/>
        <w:lang w:val="en-US" w:eastAsia="zh-CN" w:bidi="ar-SA"/>
      </w:rPr>
    </w:lvl>
    <w:lvl w:ilvl="6" w:tentative="0">
      <w:start w:val="0"/>
      <w:numFmt w:val="bullet"/>
      <w:lvlText w:val="•"/>
      <w:lvlJc w:val="left"/>
      <w:pPr>
        <w:ind w:left="6951" w:hanging="402"/>
      </w:pPr>
      <w:rPr>
        <w:rFonts w:hint="default"/>
        <w:lang w:val="en-US" w:eastAsia="zh-CN" w:bidi="ar-SA"/>
      </w:rPr>
    </w:lvl>
    <w:lvl w:ilvl="7" w:tentative="0">
      <w:start w:val="0"/>
      <w:numFmt w:val="bullet"/>
      <w:lvlText w:val="•"/>
      <w:lvlJc w:val="left"/>
      <w:pPr>
        <w:ind w:left="7900" w:hanging="402"/>
      </w:pPr>
      <w:rPr>
        <w:rFonts w:hint="default"/>
        <w:lang w:val="en-US" w:eastAsia="zh-CN" w:bidi="ar-SA"/>
      </w:rPr>
    </w:lvl>
    <w:lvl w:ilvl="8" w:tentative="0">
      <w:start w:val="0"/>
      <w:numFmt w:val="bullet"/>
      <w:lvlText w:val="•"/>
      <w:lvlJc w:val="left"/>
      <w:pPr>
        <w:ind w:left="8848" w:hanging="402"/>
      </w:pPr>
      <w:rPr>
        <w:rFonts w:hint="default"/>
        <w:lang w:val="en-US" w:eastAsia="zh-CN" w:bidi="ar-SA"/>
      </w:rPr>
    </w:lvl>
  </w:abstractNum>
  <w:abstractNum w:abstractNumId="2">
    <w:nsid w:val="CF092B84"/>
    <w:multiLevelType w:val="multilevel"/>
    <w:tmpl w:val="CF092B84"/>
    <w:lvl w:ilvl="0" w:tentative="0">
      <w:start w:val="1"/>
      <w:numFmt w:val="decimal"/>
      <w:lvlText w:val="%1."/>
      <w:lvlJc w:val="left"/>
      <w:pPr>
        <w:ind w:left="1260" w:hanging="243"/>
        <w:jc w:val="left"/>
      </w:pPr>
      <w:rPr>
        <w:rFonts w:hint="default" w:ascii="宋体" w:hAnsi="宋体" w:eastAsia="宋体" w:cs="宋体"/>
        <w:b w:val="0"/>
        <w:bCs w:val="0"/>
        <w:i w:val="0"/>
        <w:iCs w:val="0"/>
        <w:spacing w:val="-2"/>
        <w:w w:val="100"/>
        <w:sz w:val="16"/>
        <w:szCs w:val="16"/>
        <w:lang w:val="en-US" w:eastAsia="zh-CN" w:bidi="ar-SA"/>
      </w:rPr>
    </w:lvl>
    <w:lvl w:ilvl="1" w:tentative="0">
      <w:start w:val="0"/>
      <w:numFmt w:val="bullet"/>
      <w:lvlText w:val="•"/>
      <w:lvlJc w:val="left"/>
      <w:pPr>
        <w:ind w:left="2208" w:hanging="243"/>
      </w:pPr>
      <w:rPr>
        <w:rFonts w:hint="default"/>
        <w:lang w:val="en-US" w:eastAsia="zh-CN" w:bidi="ar-SA"/>
      </w:rPr>
    </w:lvl>
    <w:lvl w:ilvl="2" w:tentative="0">
      <w:start w:val="0"/>
      <w:numFmt w:val="bullet"/>
      <w:lvlText w:val="•"/>
      <w:lvlJc w:val="left"/>
      <w:pPr>
        <w:ind w:left="3157" w:hanging="243"/>
      </w:pPr>
      <w:rPr>
        <w:rFonts w:hint="default"/>
        <w:lang w:val="en-US" w:eastAsia="zh-CN" w:bidi="ar-SA"/>
      </w:rPr>
    </w:lvl>
    <w:lvl w:ilvl="3" w:tentative="0">
      <w:start w:val="0"/>
      <w:numFmt w:val="bullet"/>
      <w:lvlText w:val="•"/>
      <w:lvlJc w:val="left"/>
      <w:pPr>
        <w:ind w:left="4105" w:hanging="243"/>
      </w:pPr>
      <w:rPr>
        <w:rFonts w:hint="default"/>
        <w:lang w:val="en-US" w:eastAsia="zh-CN" w:bidi="ar-SA"/>
      </w:rPr>
    </w:lvl>
    <w:lvl w:ilvl="4" w:tentative="0">
      <w:start w:val="0"/>
      <w:numFmt w:val="bullet"/>
      <w:lvlText w:val="•"/>
      <w:lvlJc w:val="left"/>
      <w:pPr>
        <w:ind w:left="5054" w:hanging="243"/>
      </w:pPr>
      <w:rPr>
        <w:rFonts w:hint="default"/>
        <w:lang w:val="en-US" w:eastAsia="zh-CN" w:bidi="ar-SA"/>
      </w:rPr>
    </w:lvl>
    <w:lvl w:ilvl="5" w:tentative="0">
      <w:start w:val="0"/>
      <w:numFmt w:val="bullet"/>
      <w:lvlText w:val="•"/>
      <w:lvlJc w:val="left"/>
      <w:pPr>
        <w:ind w:left="6003" w:hanging="243"/>
      </w:pPr>
      <w:rPr>
        <w:rFonts w:hint="default"/>
        <w:lang w:val="en-US" w:eastAsia="zh-CN" w:bidi="ar-SA"/>
      </w:rPr>
    </w:lvl>
    <w:lvl w:ilvl="6" w:tentative="0">
      <w:start w:val="0"/>
      <w:numFmt w:val="bullet"/>
      <w:lvlText w:val="•"/>
      <w:lvlJc w:val="left"/>
      <w:pPr>
        <w:ind w:left="6951" w:hanging="243"/>
      </w:pPr>
      <w:rPr>
        <w:rFonts w:hint="default"/>
        <w:lang w:val="en-US" w:eastAsia="zh-CN" w:bidi="ar-SA"/>
      </w:rPr>
    </w:lvl>
    <w:lvl w:ilvl="7" w:tentative="0">
      <w:start w:val="0"/>
      <w:numFmt w:val="bullet"/>
      <w:lvlText w:val="•"/>
      <w:lvlJc w:val="left"/>
      <w:pPr>
        <w:ind w:left="7900" w:hanging="243"/>
      </w:pPr>
      <w:rPr>
        <w:rFonts w:hint="default"/>
        <w:lang w:val="en-US" w:eastAsia="zh-CN" w:bidi="ar-SA"/>
      </w:rPr>
    </w:lvl>
    <w:lvl w:ilvl="8" w:tentative="0">
      <w:start w:val="0"/>
      <w:numFmt w:val="bullet"/>
      <w:lvlText w:val="•"/>
      <w:lvlJc w:val="left"/>
      <w:pPr>
        <w:ind w:left="8848" w:hanging="243"/>
      </w:pPr>
      <w:rPr>
        <w:rFonts w:hint="default"/>
        <w:lang w:val="en-US" w:eastAsia="zh-CN" w:bidi="ar-SA"/>
      </w:rPr>
    </w:lvl>
  </w:abstractNum>
  <w:abstractNum w:abstractNumId="3">
    <w:nsid w:val="0053208E"/>
    <w:multiLevelType w:val="multilevel"/>
    <w:tmpl w:val="0053208E"/>
    <w:lvl w:ilvl="0" w:tentative="0">
      <w:start w:val="1"/>
      <w:numFmt w:val="decimal"/>
      <w:lvlText w:val="%1."/>
      <w:lvlJc w:val="left"/>
      <w:pPr>
        <w:ind w:left="106" w:hanging="276"/>
        <w:jc w:val="left"/>
      </w:pPr>
      <w:rPr>
        <w:rFonts w:hint="default" w:ascii="Times New Roman" w:hAnsi="Times New Roman" w:eastAsia="Times New Roman" w:cs="Times New Roman"/>
        <w:b w:val="0"/>
        <w:bCs w:val="0"/>
        <w:i w:val="0"/>
        <w:iCs w:val="0"/>
        <w:spacing w:val="-3"/>
        <w:w w:val="100"/>
        <w:sz w:val="22"/>
        <w:szCs w:val="22"/>
        <w:lang w:val="en-US" w:eastAsia="zh-CN" w:bidi="ar-SA"/>
      </w:rPr>
    </w:lvl>
    <w:lvl w:ilvl="1" w:tentative="0">
      <w:start w:val="0"/>
      <w:numFmt w:val="bullet"/>
      <w:lvlText w:val="•"/>
      <w:lvlJc w:val="left"/>
      <w:pPr>
        <w:ind w:left="1134" w:hanging="276"/>
      </w:pPr>
      <w:rPr>
        <w:rFonts w:hint="default"/>
        <w:lang w:val="en-US" w:eastAsia="zh-CN" w:bidi="ar-SA"/>
      </w:rPr>
    </w:lvl>
    <w:lvl w:ilvl="2" w:tentative="0">
      <w:start w:val="0"/>
      <w:numFmt w:val="bullet"/>
      <w:lvlText w:val="•"/>
      <w:lvlJc w:val="left"/>
      <w:pPr>
        <w:ind w:left="2169" w:hanging="276"/>
      </w:pPr>
      <w:rPr>
        <w:rFonts w:hint="default"/>
        <w:lang w:val="en-US" w:eastAsia="zh-CN" w:bidi="ar-SA"/>
      </w:rPr>
    </w:lvl>
    <w:lvl w:ilvl="3" w:tentative="0">
      <w:start w:val="0"/>
      <w:numFmt w:val="bullet"/>
      <w:lvlText w:val="•"/>
      <w:lvlJc w:val="left"/>
      <w:pPr>
        <w:ind w:left="3203" w:hanging="276"/>
      </w:pPr>
      <w:rPr>
        <w:rFonts w:hint="default"/>
        <w:lang w:val="en-US" w:eastAsia="zh-CN" w:bidi="ar-SA"/>
      </w:rPr>
    </w:lvl>
    <w:lvl w:ilvl="4" w:tentative="0">
      <w:start w:val="0"/>
      <w:numFmt w:val="bullet"/>
      <w:lvlText w:val="•"/>
      <w:lvlJc w:val="left"/>
      <w:pPr>
        <w:ind w:left="4238" w:hanging="276"/>
      </w:pPr>
      <w:rPr>
        <w:rFonts w:hint="default"/>
        <w:lang w:val="en-US" w:eastAsia="zh-CN" w:bidi="ar-SA"/>
      </w:rPr>
    </w:lvl>
    <w:lvl w:ilvl="5" w:tentative="0">
      <w:start w:val="0"/>
      <w:numFmt w:val="bullet"/>
      <w:lvlText w:val="•"/>
      <w:lvlJc w:val="left"/>
      <w:pPr>
        <w:ind w:left="5272" w:hanging="276"/>
      </w:pPr>
      <w:rPr>
        <w:rFonts w:hint="default"/>
        <w:lang w:val="en-US" w:eastAsia="zh-CN" w:bidi="ar-SA"/>
      </w:rPr>
    </w:lvl>
    <w:lvl w:ilvl="6" w:tentative="0">
      <w:start w:val="0"/>
      <w:numFmt w:val="bullet"/>
      <w:lvlText w:val="•"/>
      <w:lvlJc w:val="left"/>
      <w:pPr>
        <w:ind w:left="6307" w:hanging="276"/>
      </w:pPr>
      <w:rPr>
        <w:rFonts w:hint="default"/>
        <w:lang w:val="en-US" w:eastAsia="zh-CN" w:bidi="ar-SA"/>
      </w:rPr>
    </w:lvl>
    <w:lvl w:ilvl="7" w:tentative="0">
      <w:start w:val="0"/>
      <w:numFmt w:val="bullet"/>
      <w:lvlText w:val="•"/>
      <w:lvlJc w:val="left"/>
      <w:pPr>
        <w:ind w:left="7341" w:hanging="276"/>
      </w:pPr>
      <w:rPr>
        <w:rFonts w:hint="default"/>
        <w:lang w:val="en-US" w:eastAsia="zh-CN" w:bidi="ar-SA"/>
      </w:rPr>
    </w:lvl>
    <w:lvl w:ilvl="8" w:tentative="0">
      <w:start w:val="0"/>
      <w:numFmt w:val="bullet"/>
      <w:lvlText w:val="•"/>
      <w:lvlJc w:val="left"/>
      <w:pPr>
        <w:ind w:left="8376" w:hanging="276"/>
      </w:pPr>
      <w:rPr>
        <w:rFonts w:hint="default"/>
        <w:lang w:val="en-US" w:eastAsia="zh-CN" w:bidi="ar-SA"/>
      </w:rPr>
    </w:lvl>
  </w:abstractNum>
  <w:abstractNum w:abstractNumId="4">
    <w:nsid w:val="03D62ECE"/>
    <w:multiLevelType w:val="multilevel"/>
    <w:tmpl w:val="03D62ECE"/>
    <w:lvl w:ilvl="0" w:tentative="0">
      <w:start w:val="1"/>
      <w:numFmt w:val="decimal"/>
      <w:lvlText w:val="（%1）"/>
      <w:lvlJc w:val="left"/>
      <w:pPr>
        <w:ind w:left="1260" w:hanging="402"/>
        <w:jc w:val="left"/>
      </w:pPr>
      <w:rPr>
        <w:rFonts w:hint="default" w:ascii="宋体" w:hAnsi="宋体" w:eastAsia="宋体" w:cs="宋体"/>
        <w:b w:val="0"/>
        <w:bCs w:val="0"/>
        <w:i w:val="0"/>
        <w:iCs w:val="0"/>
        <w:spacing w:val="-37"/>
        <w:w w:val="100"/>
        <w:sz w:val="14"/>
        <w:szCs w:val="14"/>
        <w:lang w:val="en-US" w:eastAsia="zh-CN" w:bidi="ar-SA"/>
      </w:rPr>
    </w:lvl>
    <w:lvl w:ilvl="1" w:tentative="0">
      <w:start w:val="0"/>
      <w:numFmt w:val="bullet"/>
      <w:lvlText w:val="•"/>
      <w:lvlJc w:val="left"/>
      <w:pPr>
        <w:ind w:left="2208" w:hanging="402"/>
      </w:pPr>
      <w:rPr>
        <w:rFonts w:hint="default"/>
        <w:lang w:val="en-US" w:eastAsia="zh-CN" w:bidi="ar-SA"/>
      </w:rPr>
    </w:lvl>
    <w:lvl w:ilvl="2" w:tentative="0">
      <w:start w:val="0"/>
      <w:numFmt w:val="bullet"/>
      <w:lvlText w:val="•"/>
      <w:lvlJc w:val="left"/>
      <w:pPr>
        <w:ind w:left="3157" w:hanging="402"/>
      </w:pPr>
      <w:rPr>
        <w:rFonts w:hint="default"/>
        <w:lang w:val="en-US" w:eastAsia="zh-CN" w:bidi="ar-SA"/>
      </w:rPr>
    </w:lvl>
    <w:lvl w:ilvl="3" w:tentative="0">
      <w:start w:val="0"/>
      <w:numFmt w:val="bullet"/>
      <w:lvlText w:val="•"/>
      <w:lvlJc w:val="left"/>
      <w:pPr>
        <w:ind w:left="4105" w:hanging="402"/>
      </w:pPr>
      <w:rPr>
        <w:rFonts w:hint="default"/>
        <w:lang w:val="en-US" w:eastAsia="zh-CN" w:bidi="ar-SA"/>
      </w:rPr>
    </w:lvl>
    <w:lvl w:ilvl="4" w:tentative="0">
      <w:start w:val="0"/>
      <w:numFmt w:val="bullet"/>
      <w:lvlText w:val="•"/>
      <w:lvlJc w:val="left"/>
      <w:pPr>
        <w:ind w:left="5054" w:hanging="402"/>
      </w:pPr>
      <w:rPr>
        <w:rFonts w:hint="default"/>
        <w:lang w:val="en-US" w:eastAsia="zh-CN" w:bidi="ar-SA"/>
      </w:rPr>
    </w:lvl>
    <w:lvl w:ilvl="5" w:tentative="0">
      <w:start w:val="0"/>
      <w:numFmt w:val="bullet"/>
      <w:lvlText w:val="•"/>
      <w:lvlJc w:val="left"/>
      <w:pPr>
        <w:ind w:left="6003" w:hanging="402"/>
      </w:pPr>
      <w:rPr>
        <w:rFonts w:hint="default"/>
        <w:lang w:val="en-US" w:eastAsia="zh-CN" w:bidi="ar-SA"/>
      </w:rPr>
    </w:lvl>
    <w:lvl w:ilvl="6" w:tentative="0">
      <w:start w:val="0"/>
      <w:numFmt w:val="bullet"/>
      <w:lvlText w:val="•"/>
      <w:lvlJc w:val="left"/>
      <w:pPr>
        <w:ind w:left="6951" w:hanging="402"/>
      </w:pPr>
      <w:rPr>
        <w:rFonts w:hint="default"/>
        <w:lang w:val="en-US" w:eastAsia="zh-CN" w:bidi="ar-SA"/>
      </w:rPr>
    </w:lvl>
    <w:lvl w:ilvl="7" w:tentative="0">
      <w:start w:val="0"/>
      <w:numFmt w:val="bullet"/>
      <w:lvlText w:val="•"/>
      <w:lvlJc w:val="left"/>
      <w:pPr>
        <w:ind w:left="7900" w:hanging="402"/>
      </w:pPr>
      <w:rPr>
        <w:rFonts w:hint="default"/>
        <w:lang w:val="en-US" w:eastAsia="zh-CN" w:bidi="ar-SA"/>
      </w:rPr>
    </w:lvl>
    <w:lvl w:ilvl="8" w:tentative="0">
      <w:start w:val="0"/>
      <w:numFmt w:val="bullet"/>
      <w:lvlText w:val="•"/>
      <w:lvlJc w:val="left"/>
      <w:pPr>
        <w:ind w:left="8848" w:hanging="402"/>
      </w:pPr>
      <w:rPr>
        <w:rFonts w:hint="default"/>
        <w:lang w:val="en-US" w:eastAsia="zh-CN" w:bidi="ar-SA"/>
      </w:rPr>
    </w:lvl>
  </w:abstractNum>
  <w:abstractNum w:abstractNumId="5">
    <w:nsid w:val="25B654F3"/>
    <w:multiLevelType w:val="multilevel"/>
    <w:tmpl w:val="25B654F3"/>
    <w:lvl w:ilvl="0" w:tentative="0">
      <w:start w:val="1"/>
      <w:numFmt w:val="decimal"/>
      <w:lvlText w:val="（%1）"/>
      <w:lvlJc w:val="left"/>
      <w:pPr>
        <w:ind w:left="1260" w:hanging="406"/>
        <w:jc w:val="left"/>
      </w:pPr>
      <w:rPr>
        <w:rFonts w:hint="default" w:ascii="宋体" w:hAnsi="宋体" w:eastAsia="宋体" w:cs="宋体"/>
        <w:b w:val="0"/>
        <w:bCs w:val="0"/>
        <w:i w:val="0"/>
        <w:iCs w:val="0"/>
        <w:spacing w:val="-1"/>
        <w:w w:val="100"/>
        <w:sz w:val="14"/>
        <w:szCs w:val="14"/>
        <w:lang w:val="en-US" w:eastAsia="zh-CN" w:bidi="ar-SA"/>
      </w:rPr>
    </w:lvl>
    <w:lvl w:ilvl="1" w:tentative="0">
      <w:start w:val="0"/>
      <w:numFmt w:val="bullet"/>
      <w:lvlText w:val="•"/>
      <w:lvlJc w:val="left"/>
      <w:pPr>
        <w:ind w:left="2208" w:hanging="406"/>
      </w:pPr>
      <w:rPr>
        <w:rFonts w:hint="default"/>
        <w:lang w:val="en-US" w:eastAsia="zh-CN" w:bidi="ar-SA"/>
      </w:rPr>
    </w:lvl>
    <w:lvl w:ilvl="2" w:tentative="0">
      <w:start w:val="0"/>
      <w:numFmt w:val="bullet"/>
      <w:lvlText w:val="•"/>
      <w:lvlJc w:val="left"/>
      <w:pPr>
        <w:ind w:left="3157" w:hanging="406"/>
      </w:pPr>
      <w:rPr>
        <w:rFonts w:hint="default"/>
        <w:lang w:val="en-US" w:eastAsia="zh-CN" w:bidi="ar-SA"/>
      </w:rPr>
    </w:lvl>
    <w:lvl w:ilvl="3" w:tentative="0">
      <w:start w:val="0"/>
      <w:numFmt w:val="bullet"/>
      <w:lvlText w:val="•"/>
      <w:lvlJc w:val="left"/>
      <w:pPr>
        <w:ind w:left="4105" w:hanging="406"/>
      </w:pPr>
      <w:rPr>
        <w:rFonts w:hint="default"/>
        <w:lang w:val="en-US" w:eastAsia="zh-CN" w:bidi="ar-SA"/>
      </w:rPr>
    </w:lvl>
    <w:lvl w:ilvl="4" w:tentative="0">
      <w:start w:val="0"/>
      <w:numFmt w:val="bullet"/>
      <w:lvlText w:val="•"/>
      <w:lvlJc w:val="left"/>
      <w:pPr>
        <w:ind w:left="5054" w:hanging="406"/>
      </w:pPr>
      <w:rPr>
        <w:rFonts w:hint="default"/>
        <w:lang w:val="en-US" w:eastAsia="zh-CN" w:bidi="ar-SA"/>
      </w:rPr>
    </w:lvl>
    <w:lvl w:ilvl="5" w:tentative="0">
      <w:start w:val="0"/>
      <w:numFmt w:val="bullet"/>
      <w:lvlText w:val="•"/>
      <w:lvlJc w:val="left"/>
      <w:pPr>
        <w:ind w:left="6003" w:hanging="406"/>
      </w:pPr>
      <w:rPr>
        <w:rFonts w:hint="default"/>
        <w:lang w:val="en-US" w:eastAsia="zh-CN" w:bidi="ar-SA"/>
      </w:rPr>
    </w:lvl>
    <w:lvl w:ilvl="6" w:tentative="0">
      <w:start w:val="0"/>
      <w:numFmt w:val="bullet"/>
      <w:lvlText w:val="•"/>
      <w:lvlJc w:val="left"/>
      <w:pPr>
        <w:ind w:left="6951" w:hanging="406"/>
      </w:pPr>
      <w:rPr>
        <w:rFonts w:hint="default"/>
        <w:lang w:val="en-US" w:eastAsia="zh-CN" w:bidi="ar-SA"/>
      </w:rPr>
    </w:lvl>
    <w:lvl w:ilvl="7" w:tentative="0">
      <w:start w:val="0"/>
      <w:numFmt w:val="bullet"/>
      <w:lvlText w:val="•"/>
      <w:lvlJc w:val="left"/>
      <w:pPr>
        <w:ind w:left="7900" w:hanging="406"/>
      </w:pPr>
      <w:rPr>
        <w:rFonts w:hint="default"/>
        <w:lang w:val="en-US" w:eastAsia="zh-CN" w:bidi="ar-SA"/>
      </w:rPr>
    </w:lvl>
    <w:lvl w:ilvl="8" w:tentative="0">
      <w:start w:val="0"/>
      <w:numFmt w:val="bullet"/>
      <w:lvlText w:val="•"/>
      <w:lvlJc w:val="left"/>
      <w:pPr>
        <w:ind w:left="8848" w:hanging="406"/>
      </w:pPr>
      <w:rPr>
        <w:rFonts w:hint="default"/>
        <w:lang w:val="en-US" w:eastAsia="zh-CN" w:bidi="ar-SA"/>
      </w:rPr>
    </w:lvl>
  </w:abstractNum>
  <w:abstractNum w:abstractNumId="6">
    <w:nsid w:val="59ADCABA"/>
    <w:multiLevelType w:val="multilevel"/>
    <w:tmpl w:val="59ADCABA"/>
    <w:lvl w:ilvl="0" w:tentative="0">
      <w:start w:val="1"/>
      <w:numFmt w:val="decimal"/>
      <w:lvlText w:val="（%1）"/>
      <w:lvlJc w:val="left"/>
      <w:pPr>
        <w:ind w:left="1981" w:hanging="402"/>
        <w:jc w:val="left"/>
      </w:pPr>
      <w:rPr>
        <w:rFonts w:hint="default" w:ascii="宋体" w:hAnsi="宋体" w:eastAsia="宋体" w:cs="宋体"/>
        <w:b w:val="0"/>
        <w:bCs w:val="0"/>
        <w:i w:val="0"/>
        <w:iCs w:val="0"/>
        <w:spacing w:val="-2"/>
        <w:w w:val="100"/>
        <w:sz w:val="14"/>
        <w:szCs w:val="14"/>
        <w:lang w:val="en-US" w:eastAsia="zh-CN" w:bidi="ar-SA"/>
      </w:rPr>
    </w:lvl>
    <w:lvl w:ilvl="1" w:tentative="0">
      <w:start w:val="0"/>
      <w:numFmt w:val="bullet"/>
      <w:lvlText w:val="•"/>
      <w:lvlJc w:val="left"/>
      <w:pPr>
        <w:ind w:left="2856" w:hanging="402"/>
      </w:pPr>
      <w:rPr>
        <w:rFonts w:hint="default"/>
        <w:lang w:val="en-US" w:eastAsia="zh-CN" w:bidi="ar-SA"/>
      </w:rPr>
    </w:lvl>
    <w:lvl w:ilvl="2" w:tentative="0">
      <w:start w:val="0"/>
      <w:numFmt w:val="bullet"/>
      <w:lvlText w:val="•"/>
      <w:lvlJc w:val="left"/>
      <w:pPr>
        <w:ind w:left="3733" w:hanging="402"/>
      </w:pPr>
      <w:rPr>
        <w:rFonts w:hint="default"/>
        <w:lang w:val="en-US" w:eastAsia="zh-CN" w:bidi="ar-SA"/>
      </w:rPr>
    </w:lvl>
    <w:lvl w:ilvl="3" w:tentative="0">
      <w:start w:val="0"/>
      <w:numFmt w:val="bullet"/>
      <w:lvlText w:val="•"/>
      <w:lvlJc w:val="left"/>
      <w:pPr>
        <w:ind w:left="4609" w:hanging="402"/>
      </w:pPr>
      <w:rPr>
        <w:rFonts w:hint="default"/>
        <w:lang w:val="en-US" w:eastAsia="zh-CN" w:bidi="ar-SA"/>
      </w:rPr>
    </w:lvl>
    <w:lvl w:ilvl="4" w:tentative="0">
      <w:start w:val="0"/>
      <w:numFmt w:val="bullet"/>
      <w:lvlText w:val="•"/>
      <w:lvlJc w:val="left"/>
      <w:pPr>
        <w:ind w:left="5486" w:hanging="402"/>
      </w:pPr>
      <w:rPr>
        <w:rFonts w:hint="default"/>
        <w:lang w:val="en-US" w:eastAsia="zh-CN" w:bidi="ar-SA"/>
      </w:rPr>
    </w:lvl>
    <w:lvl w:ilvl="5" w:tentative="0">
      <w:start w:val="0"/>
      <w:numFmt w:val="bullet"/>
      <w:lvlText w:val="•"/>
      <w:lvlJc w:val="left"/>
      <w:pPr>
        <w:ind w:left="6363" w:hanging="402"/>
      </w:pPr>
      <w:rPr>
        <w:rFonts w:hint="default"/>
        <w:lang w:val="en-US" w:eastAsia="zh-CN" w:bidi="ar-SA"/>
      </w:rPr>
    </w:lvl>
    <w:lvl w:ilvl="6" w:tentative="0">
      <w:start w:val="0"/>
      <w:numFmt w:val="bullet"/>
      <w:lvlText w:val="•"/>
      <w:lvlJc w:val="left"/>
      <w:pPr>
        <w:ind w:left="7239" w:hanging="402"/>
      </w:pPr>
      <w:rPr>
        <w:rFonts w:hint="default"/>
        <w:lang w:val="en-US" w:eastAsia="zh-CN" w:bidi="ar-SA"/>
      </w:rPr>
    </w:lvl>
    <w:lvl w:ilvl="7" w:tentative="0">
      <w:start w:val="0"/>
      <w:numFmt w:val="bullet"/>
      <w:lvlText w:val="•"/>
      <w:lvlJc w:val="left"/>
      <w:pPr>
        <w:ind w:left="8116" w:hanging="402"/>
      </w:pPr>
      <w:rPr>
        <w:rFonts w:hint="default"/>
        <w:lang w:val="en-US" w:eastAsia="zh-CN" w:bidi="ar-SA"/>
      </w:rPr>
    </w:lvl>
    <w:lvl w:ilvl="8" w:tentative="0">
      <w:start w:val="0"/>
      <w:numFmt w:val="bullet"/>
      <w:lvlText w:val="•"/>
      <w:lvlJc w:val="left"/>
      <w:pPr>
        <w:ind w:left="8992" w:hanging="402"/>
      </w:pPr>
      <w:rPr>
        <w:rFonts w:hint="default"/>
        <w:lang w:val="en-US" w:eastAsia="zh-CN" w:bidi="ar-SA"/>
      </w:rPr>
    </w:lvl>
  </w:abstractNum>
  <w:num w:numId="1">
    <w:abstractNumId w:val="3"/>
  </w:num>
  <w:num w:numId="2">
    <w:abstractNumId w:val="2"/>
  </w:num>
  <w:num w:numId="3">
    <w:abstractNumId w:val="6"/>
  </w:num>
  <w:num w:numId="4">
    <w:abstractNumId w:val="1"/>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NmViOTViYjI0Mjk4MWZiNTNjYjcyOGRhNjQxMWNhYzIifQ=="/>
  </w:docVars>
  <w:rsids>
    <w:rsidRoot w:val="00000000"/>
    <w:rsid w:val="10060813"/>
    <w:rsid w:val="574776F5"/>
    <w:rsid w:val="595F1417"/>
    <w:rsid w:val="6CC061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ind w:left="1260" w:firstLine="319"/>
    </w:pPr>
    <w:rPr>
      <w:rFonts w:ascii="宋体" w:hAnsi="宋体" w:eastAsia="宋体" w:cs="宋体"/>
      <w:sz w:val="16"/>
      <w:szCs w:val="16"/>
      <w:lang w:val="en-US" w:eastAsia="zh-CN" w:bidi="ar-SA"/>
    </w:rPr>
  </w:style>
  <w:style w:type="paragraph" w:styleId="3">
    <w:name w:val="Title"/>
    <w:basedOn w:val="1"/>
    <w:qFormat/>
    <w:uiPriority w:val="1"/>
    <w:pPr>
      <w:spacing w:before="29"/>
      <w:ind w:left="3112" w:right="3020"/>
      <w:jc w:val="center"/>
    </w:pPr>
    <w:rPr>
      <w:rFonts w:ascii="黑体" w:hAnsi="黑体" w:eastAsia="黑体" w:cs="黑体"/>
      <w:b/>
      <w:bCs/>
      <w:sz w:val="30"/>
      <w:szCs w:val="30"/>
      <w:lang w:val="en-US" w:eastAsia="zh-CN"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1260" w:firstLine="319"/>
    </w:pPr>
    <w:rPr>
      <w:rFonts w:ascii="宋体" w:hAnsi="宋体" w:eastAsia="宋体" w:cs="宋体"/>
      <w:lang w:val="en-US" w:eastAsia="zh-CN" w:bidi="ar-SA"/>
    </w:rPr>
  </w:style>
  <w:style w:type="paragraph" w:customStyle="1" w:styleId="8">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7"/>
    <customShpInfo spid="_x0000_s1028"/>
    <customShpInfo spid="_x0000_s1029"/>
    <customShpInfo spid="_x0000_s1030"/>
    <customShpInfo spid="_x0000_s1026"/>
    <customShpInfo spid="_x0000_s1032"/>
    <customShpInfo spid="_x0000_s1033"/>
    <customShpInfo spid="_x0000_s1031"/>
    <customShpInfo spid="_x0000_s1035"/>
    <customShpInfo spid="_x0000_s1036"/>
    <customShpInfo spid="_x0000_s1034"/>
    <customShpInfo spid="_x0000_s1038"/>
    <customShpInfo spid="_x0000_s1039"/>
    <customShpInfo spid="_x0000_s1037"/>
    <customShpInfo spid="_x0000_s1041"/>
    <customShpInfo spid="_x0000_s1042"/>
    <customShpInfo spid="_x0000_s1043"/>
    <customShpInfo spid="_x0000_s1044"/>
    <customShpInfo spid="_x0000_s1040"/>
    <customShpInfo spid="_x0000_s1046"/>
    <customShpInfo spid="_x0000_s1047"/>
    <customShpInfo spid="_x0000_s1048"/>
    <customShpInfo spid="_x0000_s1049"/>
    <customShpInfo spid="_x0000_s1050"/>
    <customShpInfo spid="_x0000_s104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5704</Words>
  <Characters>5873</Characters>
  <TotalTime>0</TotalTime>
  <ScaleCrop>false</ScaleCrop>
  <LinksUpToDate>false</LinksUpToDate>
  <CharactersWithSpaces>5954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2022-08-31T01:19:00Z</dcterms:created>
  <dc:creator>王筠婷</dc:creator>
  <cp:lastModifiedBy>娟娟</cp:lastModifiedBy>
  <dcterms:modified xsi:type="dcterms:W3CDTF">2023-11-02T05:57:46Z</dcterms:modified>
  <dc:title>一、申请人基本信息</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2021-09-07T00:00:00Z</vt:filetime>
  </property>
  <property fmtid="{D5CDD505-2E9C-101B-9397-08002B2CF9AE}" pid="3" name="Creator">
    <vt:lpwstr>WPS Office 专业版</vt:lpwstr>
  </property>
  <property fmtid="{D5CDD505-2E9C-101B-9397-08002B2CF9AE}" pid="4" name="LastSaved">
    <vt:filetime>2022-08-31T00:00:00Z</vt:filetime>
  </property>
  <property fmtid="{D5CDD505-2E9C-101B-9397-08002B2CF9AE}" pid="5" name="KSOProductBuildVer">
    <vt:lpwstr>2052-12.1.0.15712</vt:lpwstr>
  </property>
  <property fmtid="{D5CDD505-2E9C-101B-9397-08002B2CF9AE}" pid="6" name="ICV">
    <vt:lpwstr>9E90C438074147088E72E31330671BB6</vt:lpwstr>
  </property>
</Properties>
</file>